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F0E9D" w14:textId="452E10E5" w:rsidR="0099488F" w:rsidRPr="00E369CD" w:rsidRDefault="00E369CD" w:rsidP="00E369CD">
      <w:pPr>
        <w:shd w:val="clear" w:color="auto" w:fill="FFFFFF"/>
        <w:spacing w:after="0" w:line="240" w:lineRule="auto"/>
        <w:ind w:right="-1"/>
        <w:jc w:val="center"/>
        <w:rPr>
          <w:rFonts w:ascii="Times New Roman" w:eastAsia="Times New Roman" w:hAnsi="Times New Roman" w:cs="Times New Roman"/>
          <w:bCs/>
          <w:iCs/>
          <w:sz w:val="32"/>
          <w:szCs w:val="32"/>
        </w:rPr>
      </w:pPr>
      <w:r w:rsidRPr="00E369CD">
        <w:rPr>
          <w:rFonts w:ascii="Times New Roman" w:eastAsia="Times New Roman" w:hAnsi="Times New Roman" w:cs="Times New Roman"/>
          <w:bCs/>
          <w:iCs/>
          <w:sz w:val="32"/>
          <w:szCs w:val="32"/>
        </w:rPr>
        <w:t>МБДОУ НОВОНУКУТСКИЙ ДЕТСКИЙ САД 6</w:t>
      </w:r>
    </w:p>
    <w:p w14:paraId="16E0446C" w14:textId="77777777" w:rsidR="00AB6791" w:rsidRPr="00E369CD"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34ADA399" w14:textId="77777777" w:rsidR="00AB6791" w:rsidRPr="00E369CD"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53D42061" w14:textId="77777777" w:rsidR="00AB6791" w:rsidRPr="00E369CD" w:rsidRDefault="00AB6791"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221F1E6B" w14:textId="77777777" w:rsidR="0099488F" w:rsidRPr="00E369CD" w:rsidRDefault="0099488F"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616DFAD1" w14:textId="77777777" w:rsidR="0099488F" w:rsidRDefault="0099488F"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4209DCC7" w14:textId="77777777" w:rsidR="0099488F" w:rsidRDefault="0099488F"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1338CE0E" w14:textId="77777777" w:rsidR="0099488F" w:rsidRDefault="0099488F"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5B5AA168" w14:textId="77777777" w:rsidR="0099488F" w:rsidRDefault="0099488F"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6FF2762E" w14:textId="77777777" w:rsidR="0099488F" w:rsidRPr="00F02F53" w:rsidRDefault="0099488F" w:rsidP="00AB6791">
      <w:pPr>
        <w:shd w:val="clear" w:color="auto" w:fill="FFFFFF"/>
        <w:spacing w:after="0" w:line="240" w:lineRule="auto"/>
        <w:ind w:right="-1"/>
        <w:jc w:val="center"/>
        <w:rPr>
          <w:rFonts w:ascii="Times New Roman" w:eastAsia="Times New Roman" w:hAnsi="Times New Roman" w:cs="Times New Roman"/>
          <w:b/>
          <w:sz w:val="24"/>
          <w:szCs w:val="24"/>
        </w:rPr>
      </w:pPr>
    </w:p>
    <w:p w14:paraId="0BEB0DB8"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537A1593"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0D9A780E"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79FC67C8"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6326546C"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50819B4F" w14:textId="77777777" w:rsidR="007C74B6" w:rsidRPr="006F55C8" w:rsidRDefault="007C74B6" w:rsidP="007C74B6">
      <w:pPr>
        <w:spacing w:after="0" w:line="240" w:lineRule="auto"/>
        <w:ind w:right="357"/>
        <w:jc w:val="center"/>
        <w:rPr>
          <w:rFonts w:ascii="Times New Roman" w:eastAsia="Times New Roman" w:hAnsi="Times New Roman"/>
          <w:b/>
          <w:sz w:val="40"/>
          <w:szCs w:val="40"/>
        </w:rPr>
      </w:pPr>
      <w:r w:rsidRPr="006F55C8">
        <w:rPr>
          <w:rFonts w:ascii="Times New Roman" w:eastAsia="Times New Roman" w:hAnsi="Times New Roman"/>
          <w:b/>
          <w:sz w:val="40"/>
          <w:szCs w:val="40"/>
        </w:rPr>
        <w:t>Дополнительная образовательная общеразвивающая программа</w:t>
      </w:r>
    </w:p>
    <w:p w14:paraId="17300B01" w14:textId="77777777" w:rsidR="007C74B6" w:rsidRPr="002A6D27" w:rsidRDefault="007C74B6" w:rsidP="007C74B6">
      <w:pPr>
        <w:spacing w:after="0" w:line="240" w:lineRule="auto"/>
        <w:ind w:right="357"/>
        <w:jc w:val="center"/>
        <w:rPr>
          <w:rFonts w:ascii="Times New Roman" w:eastAsia="Times New Roman" w:hAnsi="Times New Roman"/>
          <w:b/>
          <w:sz w:val="40"/>
          <w:szCs w:val="40"/>
        </w:rPr>
      </w:pPr>
      <w:r w:rsidRPr="002A6D27">
        <w:rPr>
          <w:rFonts w:ascii="Times New Roman" w:eastAsia="Times New Roman" w:hAnsi="Times New Roman"/>
          <w:b/>
          <w:sz w:val="40"/>
          <w:szCs w:val="40"/>
        </w:rPr>
        <w:t>физкультурно-спортивной направленности</w:t>
      </w:r>
    </w:p>
    <w:p w14:paraId="2922EF05" w14:textId="77777777" w:rsidR="00AB6791" w:rsidRDefault="007C74B6" w:rsidP="007C74B6">
      <w:pPr>
        <w:spacing w:after="0" w:line="240" w:lineRule="auto"/>
        <w:ind w:right="357"/>
        <w:jc w:val="center"/>
        <w:rPr>
          <w:rFonts w:ascii="Times New Roman" w:eastAsia="Times New Roman" w:hAnsi="Times New Roman" w:cs="Times New Roman"/>
          <w:b/>
          <w:sz w:val="44"/>
          <w:szCs w:val="44"/>
        </w:rPr>
      </w:pPr>
      <w:r w:rsidRPr="003861DE">
        <w:rPr>
          <w:rFonts w:ascii="Times New Roman" w:eastAsia="Times New Roman" w:hAnsi="Times New Roman" w:cs="Times New Roman"/>
          <w:b/>
          <w:sz w:val="44"/>
          <w:szCs w:val="44"/>
        </w:rPr>
        <w:t xml:space="preserve"> </w:t>
      </w:r>
      <w:r w:rsidR="003861DE" w:rsidRPr="003861DE">
        <w:rPr>
          <w:rFonts w:ascii="Times New Roman" w:eastAsia="Times New Roman" w:hAnsi="Times New Roman" w:cs="Times New Roman"/>
          <w:b/>
          <w:sz w:val="44"/>
          <w:szCs w:val="44"/>
        </w:rPr>
        <w:t>«</w:t>
      </w:r>
      <w:r w:rsidR="00430B17">
        <w:rPr>
          <w:rFonts w:ascii="Times New Roman" w:eastAsia="Times New Roman" w:hAnsi="Times New Roman" w:cs="Times New Roman"/>
          <w:b/>
          <w:sz w:val="44"/>
          <w:szCs w:val="44"/>
        </w:rPr>
        <w:t>Детская йога</w:t>
      </w:r>
      <w:r w:rsidR="00AF57D2">
        <w:rPr>
          <w:rFonts w:ascii="Times New Roman" w:eastAsia="Times New Roman" w:hAnsi="Times New Roman" w:cs="Times New Roman"/>
          <w:b/>
          <w:sz w:val="44"/>
          <w:szCs w:val="44"/>
        </w:rPr>
        <w:t>»</w:t>
      </w:r>
    </w:p>
    <w:p w14:paraId="3C385B7F" w14:textId="77777777" w:rsidR="00AF57D2" w:rsidRPr="00AF57D2" w:rsidRDefault="00AF57D2" w:rsidP="00AF57D2">
      <w:pPr>
        <w:spacing w:after="0" w:line="240" w:lineRule="auto"/>
        <w:ind w:right="357"/>
        <w:jc w:val="center"/>
        <w:rPr>
          <w:rFonts w:ascii="Times New Roman" w:eastAsia="Times New Roman" w:hAnsi="Times New Roman" w:cs="Times New Roman"/>
          <w:b/>
          <w:sz w:val="44"/>
          <w:szCs w:val="44"/>
        </w:rPr>
      </w:pPr>
    </w:p>
    <w:p w14:paraId="591AF851" w14:textId="76776166" w:rsidR="00AB6791" w:rsidRPr="00D21FBA" w:rsidRDefault="00AB6791" w:rsidP="00AB6791">
      <w:pPr>
        <w:spacing w:after="0" w:line="240" w:lineRule="auto"/>
        <w:ind w:right="357"/>
        <w:jc w:val="center"/>
        <w:rPr>
          <w:rFonts w:ascii="Times New Roman" w:eastAsia="Times New Roman" w:hAnsi="Times New Roman" w:cs="Times New Roman"/>
          <w:b/>
          <w:sz w:val="36"/>
          <w:szCs w:val="40"/>
        </w:rPr>
      </w:pPr>
      <w:r>
        <w:rPr>
          <w:rFonts w:ascii="Times New Roman" w:eastAsia="Times New Roman" w:hAnsi="Times New Roman" w:cs="Times New Roman"/>
          <w:b/>
          <w:sz w:val="36"/>
          <w:szCs w:val="40"/>
        </w:rPr>
        <w:t xml:space="preserve">Возраст </w:t>
      </w:r>
      <w:r w:rsidRPr="00D21FBA">
        <w:rPr>
          <w:rFonts w:ascii="Times New Roman" w:eastAsia="Times New Roman" w:hAnsi="Times New Roman" w:cs="Times New Roman"/>
          <w:b/>
          <w:sz w:val="36"/>
          <w:szCs w:val="40"/>
        </w:rPr>
        <w:t>детей</w:t>
      </w:r>
      <w:r>
        <w:rPr>
          <w:rFonts w:ascii="Times New Roman" w:eastAsia="Times New Roman" w:hAnsi="Times New Roman" w:cs="Times New Roman"/>
          <w:b/>
          <w:sz w:val="36"/>
          <w:szCs w:val="40"/>
        </w:rPr>
        <w:t xml:space="preserve">: </w:t>
      </w:r>
      <w:r w:rsidR="00E369CD">
        <w:rPr>
          <w:rFonts w:ascii="Times New Roman" w:eastAsia="Times New Roman" w:hAnsi="Times New Roman" w:cs="Times New Roman"/>
          <w:b/>
          <w:sz w:val="36"/>
          <w:szCs w:val="40"/>
        </w:rPr>
        <w:t>5</w:t>
      </w:r>
      <w:r>
        <w:rPr>
          <w:rFonts w:ascii="Times New Roman" w:eastAsia="Times New Roman" w:hAnsi="Times New Roman" w:cs="Times New Roman"/>
          <w:b/>
          <w:sz w:val="36"/>
          <w:szCs w:val="40"/>
        </w:rPr>
        <w:t xml:space="preserve"> - 7</w:t>
      </w:r>
      <w:r w:rsidRPr="00D21FBA">
        <w:rPr>
          <w:rFonts w:ascii="Times New Roman" w:eastAsia="Times New Roman" w:hAnsi="Times New Roman" w:cs="Times New Roman"/>
          <w:b/>
          <w:sz w:val="36"/>
          <w:szCs w:val="40"/>
        </w:rPr>
        <w:t xml:space="preserve"> лет</w:t>
      </w:r>
    </w:p>
    <w:p w14:paraId="7AB52BD1" w14:textId="77777777" w:rsidR="00AB6791" w:rsidRPr="00D21FBA" w:rsidRDefault="00A15653" w:rsidP="00AB6791">
      <w:pPr>
        <w:spacing w:after="0" w:line="240" w:lineRule="auto"/>
        <w:ind w:right="357"/>
        <w:jc w:val="center"/>
        <w:rPr>
          <w:rFonts w:ascii="Times New Roman" w:eastAsia="Times New Roman" w:hAnsi="Times New Roman" w:cs="Times New Roman"/>
          <w:b/>
          <w:sz w:val="36"/>
          <w:szCs w:val="40"/>
        </w:rPr>
      </w:pPr>
      <w:r>
        <w:rPr>
          <w:rFonts w:ascii="Times New Roman" w:eastAsia="Times New Roman" w:hAnsi="Times New Roman" w:cs="Times New Roman"/>
          <w:b/>
          <w:sz w:val="36"/>
          <w:szCs w:val="40"/>
        </w:rPr>
        <w:t xml:space="preserve">Срок реализации: </w:t>
      </w:r>
      <w:r w:rsidR="00011A7F">
        <w:rPr>
          <w:rFonts w:ascii="Times New Roman" w:eastAsia="Times New Roman" w:hAnsi="Times New Roman" w:cs="Times New Roman"/>
          <w:b/>
          <w:sz w:val="36"/>
          <w:szCs w:val="40"/>
        </w:rPr>
        <w:t>1</w:t>
      </w:r>
      <w:r w:rsidR="00AB6791">
        <w:rPr>
          <w:rFonts w:ascii="Times New Roman" w:eastAsia="Times New Roman" w:hAnsi="Times New Roman" w:cs="Times New Roman"/>
          <w:b/>
          <w:sz w:val="36"/>
          <w:szCs w:val="40"/>
        </w:rPr>
        <w:t xml:space="preserve"> год</w:t>
      </w:r>
    </w:p>
    <w:p w14:paraId="135EDC73" w14:textId="77777777" w:rsidR="00AB6791" w:rsidRPr="00F02F53" w:rsidRDefault="00AB6791" w:rsidP="00AB6791">
      <w:pPr>
        <w:keepNext/>
        <w:keepLines/>
        <w:spacing w:after="0" w:line="240" w:lineRule="auto"/>
        <w:outlineLvl w:val="0"/>
        <w:rPr>
          <w:rFonts w:ascii="Times New Roman" w:eastAsia="Times New Roman" w:hAnsi="Times New Roman" w:cs="Times New Roman"/>
          <w:smallCaps/>
          <w:color w:val="C0504D"/>
          <w:spacing w:val="5"/>
          <w:sz w:val="24"/>
          <w:szCs w:val="24"/>
          <w:u w:val="single"/>
        </w:rPr>
      </w:pPr>
    </w:p>
    <w:p w14:paraId="393BF46E"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4C1CF2D5"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0D9CAB2D" w14:textId="77777777" w:rsidR="00AB6791"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4E5F9000" w14:textId="77777777" w:rsidR="00AF57D2" w:rsidRPr="00F02F53" w:rsidRDefault="00AF57D2"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432421BF" w14:textId="77777777" w:rsidR="00AB6791" w:rsidRDefault="00AB6791" w:rsidP="00AB6791">
      <w:pPr>
        <w:shd w:val="clear" w:color="auto" w:fill="FFFFFF"/>
        <w:spacing w:after="0" w:line="240" w:lineRule="auto"/>
        <w:ind w:right="-1"/>
        <w:rPr>
          <w:rFonts w:ascii="Times New Roman" w:eastAsia="Times New Roman" w:hAnsi="Times New Roman" w:cs="Times New Roman"/>
          <w:b/>
          <w:sz w:val="24"/>
          <w:szCs w:val="24"/>
        </w:rPr>
      </w:pPr>
    </w:p>
    <w:p w14:paraId="5C2F7CBE" w14:textId="314F0E0C" w:rsidR="00AB6791" w:rsidRPr="00A15653" w:rsidRDefault="00AB6791" w:rsidP="00AB6791">
      <w:pPr>
        <w:shd w:val="clear" w:color="auto" w:fill="FFFFFF"/>
        <w:spacing w:after="0" w:line="240" w:lineRule="auto"/>
        <w:ind w:right="-1"/>
        <w:jc w:val="right"/>
        <w:rPr>
          <w:rFonts w:ascii="Times New Roman" w:eastAsia="Times New Roman" w:hAnsi="Times New Roman" w:cs="Times New Roman"/>
          <w:sz w:val="24"/>
          <w:szCs w:val="24"/>
        </w:rPr>
      </w:pPr>
    </w:p>
    <w:p w14:paraId="53B05458" w14:textId="21F89C2B" w:rsidR="0099488F" w:rsidRPr="00E369CD" w:rsidRDefault="00E369CD" w:rsidP="0099488F">
      <w:pPr>
        <w:shd w:val="clear" w:color="auto" w:fill="FFFFFF"/>
        <w:spacing w:after="0" w:line="240" w:lineRule="auto"/>
        <w:ind w:right="-1"/>
        <w:jc w:val="right"/>
        <w:rPr>
          <w:rFonts w:ascii="Times New Roman" w:eastAsia="Times New Roman" w:hAnsi="Times New Roman" w:cs="Times New Roman"/>
          <w:b/>
          <w:sz w:val="24"/>
          <w:szCs w:val="24"/>
          <w:u w:val="single"/>
        </w:rPr>
      </w:pPr>
      <w:r w:rsidRPr="00E369CD">
        <w:rPr>
          <w:rFonts w:ascii="Times New Roman" w:eastAsia="Times New Roman" w:hAnsi="Times New Roman" w:cs="Times New Roman"/>
          <w:b/>
          <w:sz w:val="24"/>
          <w:szCs w:val="24"/>
          <w:u w:val="single"/>
        </w:rPr>
        <w:t>Далбаева Вероника Андреевна</w:t>
      </w:r>
    </w:p>
    <w:p w14:paraId="12952EE7" w14:textId="7C252600" w:rsidR="00430B17" w:rsidRPr="00A15653" w:rsidRDefault="00E369CD" w:rsidP="00AB6791">
      <w:pPr>
        <w:shd w:val="clear" w:color="auto" w:fill="FFFFFF"/>
        <w:spacing w:after="0" w:line="240"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w:t>
      </w:r>
    </w:p>
    <w:p w14:paraId="00351C61" w14:textId="77777777" w:rsidR="00AB6791" w:rsidRPr="00A15653" w:rsidRDefault="00AB6791" w:rsidP="00AB6791">
      <w:pPr>
        <w:shd w:val="clear" w:color="auto" w:fill="FFFFFF"/>
        <w:spacing w:after="0" w:line="240" w:lineRule="auto"/>
        <w:ind w:right="-1"/>
        <w:rPr>
          <w:rFonts w:ascii="Times New Roman" w:eastAsia="Times New Roman" w:hAnsi="Times New Roman" w:cs="Times New Roman"/>
          <w:sz w:val="24"/>
          <w:szCs w:val="24"/>
        </w:rPr>
      </w:pPr>
    </w:p>
    <w:p w14:paraId="108E5B28" w14:textId="77777777" w:rsidR="00AB6791" w:rsidRDefault="00AB6791" w:rsidP="00AB6791">
      <w:pPr>
        <w:shd w:val="clear" w:color="auto" w:fill="FFFFFF"/>
        <w:spacing w:after="0" w:line="240" w:lineRule="auto"/>
        <w:ind w:right="-1"/>
        <w:rPr>
          <w:rFonts w:ascii="Times New Roman" w:eastAsia="Times New Roman" w:hAnsi="Times New Roman" w:cs="Times New Roman"/>
          <w:b/>
          <w:sz w:val="24"/>
          <w:szCs w:val="24"/>
        </w:rPr>
      </w:pPr>
    </w:p>
    <w:p w14:paraId="404BBD90" w14:textId="77777777" w:rsidR="00AB6791" w:rsidRPr="00F02F53" w:rsidRDefault="00AB6791" w:rsidP="00AB6791">
      <w:pPr>
        <w:shd w:val="clear" w:color="auto" w:fill="FFFFFF"/>
        <w:spacing w:after="0" w:line="240" w:lineRule="auto"/>
        <w:ind w:right="-1"/>
        <w:rPr>
          <w:rFonts w:ascii="Times New Roman" w:eastAsia="Times New Roman" w:hAnsi="Times New Roman" w:cs="Times New Roman"/>
          <w:b/>
          <w:sz w:val="24"/>
          <w:szCs w:val="24"/>
        </w:rPr>
      </w:pPr>
    </w:p>
    <w:p w14:paraId="34B40FB7"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7ACBB9B1"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749FAFD0"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2D28A9C9" w14:textId="77777777" w:rsidR="00AB6791" w:rsidRPr="00F02F53" w:rsidRDefault="00AB6791" w:rsidP="00AB6791">
      <w:pPr>
        <w:shd w:val="clear" w:color="auto" w:fill="FFFFFF"/>
        <w:spacing w:after="0" w:line="240" w:lineRule="auto"/>
        <w:ind w:right="-1" w:firstLine="709"/>
        <w:jc w:val="center"/>
        <w:rPr>
          <w:rFonts w:ascii="Times New Roman" w:eastAsia="Times New Roman" w:hAnsi="Times New Roman" w:cs="Times New Roman"/>
          <w:b/>
          <w:sz w:val="24"/>
          <w:szCs w:val="24"/>
        </w:rPr>
      </w:pPr>
    </w:p>
    <w:p w14:paraId="0C065B2A" w14:textId="77777777" w:rsidR="00AB6791" w:rsidRPr="00F02F53" w:rsidRDefault="00AB6791" w:rsidP="00AB6791">
      <w:pPr>
        <w:shd w:val="clear" w:color="auto" w:fill="FFFFFF"/>
        <w:spacing w:after="0" w:line="240" w:lineRule="auto"/>
        <w:ind w:right="-1"/>
        <w:rPr>
          <w:rFonts w:ascii="Times New Roman" w:eastAsia="Times New Roman" w:hAnsi="Times New Roman" w:cs="Times New Roman"/>
          <w:b/>
          <w:sz w:val="24"/>
          <w:szCs w:val="24"/>
        </w:rPr>
      </w:pPr>
    </w:p>
    <w:p w14:paraId="6AE4173F" w14:textId="77777777" w:rsidR="00AB6791" w:rsidRDefault="00AB6791" w:rsidP="00AB6791">
      <w:pPr>
        <w:shd w:val="clear" w:color="auto" w:fill="FFFFFF"/>
        <w:spacing w:after="0" w:line="240" w:lineRule="auto"/>
        <w:ind w:right="-1"/>
        <w:jc w:val="center"/>
        <w:rPr>
          <w:rFonts w:ascii="Times New Roman" w:eastAsia="Times New Roman" w:hAnsi="Times New Roman" w:cs="Times New Roman"/>
          <w:sz w:val="24"/>
          <w:szCs w:val="24"/>
        </w:rPr>
      </w:pPr>
    </w:p>
    <w:p w14:paraId="4B5CC68B" w14:textId="77777777" w:rsidR="00A15653" w:rsidRDefault="00A15653" w:rsidP="00AB6791">
      <w:pPr>
        <w:shd w:val="clear" w:color="auto" w:fill="FFFFFF"/>
        <w:spacing w:after="0" w:line="240" w:lineRule="auto"/>
        <w:ind w:right="-1"/>
        <w:jc w:val="center"/>
        <w:rPr>
          <w:rFonts w:ascii="Times New Roman" w:eastAsia="Times New Roman" w:hAnsi="Times New Roman" w:cs="Times New Roman"/>
          <w:sz w:val="24"/>
          <w:szCs w:val="24"/>
        </w:rPr>
      </w:pPr>
    </w:p>
    <w:p w14:paraId="4139A9AC" w14:textId="77777777" w:rsidR="00A15653" w:rsidRDefault="00A15653" w:rsidP="00AB6791">
      <w:pPr>
        <w:shd w:val="clear" w:color="auto" w:fill="FFFFFF"/>
        <w:spacing w:after="0" w:line="240" w:lineRule="auto"/>
        <w:ind w:right="-1"/>
        <w:jc w:val="center"/>
        <w:rPr>
          <w:rFonts w:ascii="Times New Roman" w:eastAsia="Times New Roman" w:hAnsi="Times New Roman" w:cs="Times New Roman"/>
          <w:sz w:val="24"/>
          <w:szCs w:val="24"/>
        </w:rPr>
      </w:pPr>
    </w:p>
    <w:p w14:paraId="5C2F09E5" w14:textId="77777777" w:rsidR="00A15653" w:rsidRDefault="00A15653" w:rsidP="007C74B6">
      <w:pPr>
        <w:shd w:val="clear" w:color="auto" w:fill="FFFFFF"/>
        <w:spacing w:after="0" w:line="240" w:lineRule="auto"/>
        <w:ind w:right="-1"/>
        <w:rPr>
          <w:rFonts w:ascii="Times New Roman" w:eastAsia="Times New Roman" w:hAnsi="Times New Roman" w:cs="Times New Roman"/>
          <w:sz w:val="24"/>
          <w:szCs w:val="24"/>
        </w:rPr>
      </w:pPr>
    </w:p>
    <w:p w14:paraId="139B6AF0" w14:textId="77777777" w:rsidR="00AB6791" w:rsidRPr="00F02F53" w:rsidRDefault="00AB6791" w:rsidP="00AB6791">
      <w:pPr>
        <w:shd w:val="clear" w:color="auto" w:fill="FFFFFF"/>
        <w:spacing w:after="0" w:line="240" w:lineRule="auto"/>
        <w:ind w:right="-1"/>
        <w:rPr>
          <w:rFonts w:ascii="Times New Roman" w:eastAsia="Times New Roman" w:hAnsi="Times New Roman" w:cs="Times New Roman"/>
          <w:sz w:val="24"/>
          <w:szCs w:val="24"/>
        </w:rPr>
      </w:pPr>
    </w:p>
    <w:p w14:paraId="5BDD849E" w14:textId="6E690D59" w:rsidR="0099488F" w:rsidRPr="00E369CD" w:rsidRDefault="00E369CD" w:rsidP="00E369CD">
      <w:pPr>
        <w:shd w:val="clear" w:color="auto" w:fill="FFFFFF"/>
        <w:spacing w:after="0" w:line="240" w:lineRule="auto"/>
        <w:ind w:right="-1"/>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п</w:t>
      </w:r>
      <w:r w:rsidRPr="00E369CD">
        <w:rPr>
          <w:rFonts w:ascii="Times New Roman" w:eastAsia="Times New Roman" w:hAnsi="Times New Roman" w:cs="Times New Roman"/>
          <w:sz w:val="24"/>
          <w:szCs w:val="24"/>
          <w:u w:val="single"/>
        </w:rPr>
        <w:t>. Новонукутский</w:t>
      </w:r>
    </w:p>
    <w:p w14:paraId="5C358D72" w14:textId="45A5A860" w:rsidR="0099488F" w:rsidRPr="00E369CD" w:rsidRDefault="00E369CD" w:rsidP="00E369CD">
      <w:pPr>
        <w:shd w:val="clear" w:color="auto" w:fill="FFFFFF"/>
        <w:spacing w:after="0" w:line="240" w:lineRule="auto"/>
        <w:ind w:right="-1"/>
        <w:jc w:val="center"/>
        <w:rPr>
          <w:rFonts w:ascii="Times New Roman" w:eastAsia="Times New Roman" w:hAnsi="Times New Roman" w:cs="Times New Roman"/>
          <w:sz w:val="24"/>
          <w:szCs w:val="24"/>
          <w:u w:val="single"/>
        </w:rPr>
      </w:pPr>
      <w:r w:rsidRPr="00E369CD">
        <w:rPr>
          <w:rFonts w:ascii="Times New Roman" w:eastAsia="Times New Roman" w:hAnsi="Times New Roman" w:cs="Times New Roman"/>
          <w:sz w:val="24"/>
          <w:szCs w:val="24"/>
          <w:u w:val="single"/>
        </w:rPr>
        <w:t>2025-2026 у.г.</w:t>
      </w:r>
    </w:p>
    <w:p w14:paraId="761E7F94" w14:textId="77777777" w:rsidR="0099488F" w:rsidRDefault="0099488F" w:rsidP="0099488F">
      <w:pPr>
        <w:shd w:val="clear" w:color="auto" w:fill="FFFFFF"/>
        <w:spacing w:after="0" w:line="240" w:lineRule="auto"/>
        <w:ind w:right="-1"/>
        <w:jc w:val="center"/>
        <w:rPr>
          <w:rFonts w:ascii="Times New Roman" w:eastAsia="Times New Roman" w:hAnsi="Times New Roman" w:cs="Times New Roman"/>
          <w:color w:val="FF0000"/>
          <w:sz w:val="24"/>
          <w:szCs w:val="24"/>
          <w:u w:val="single"/>
        </w:rPr>
      </w:pPr>
    </w:p>
    <w:p w14:paraId="32450CE0" w14:textId="77777777" w:rsidR="0099488F" w:rsidRPr="00BA41EA" w:rsidRDefault="0099488F" w:rsidP="0099488F">
      <w:pPr>
        <w:shd w:val="clear" w:color="auto" w:fill="FFFFFF"/>
        <w:spacing w:after="0" w:line="240" w:lineRule="auto"/>
        <w:ind w:right="-1"/>
        <w:jc w:val="center"/>
        <w:rPr>
          <w:rFonts w:ascii="Times New Roman" w:eastAsia="Times New Roman" w:hAnsi="Times New Roman" w:cs="Times New Roman"/>
          <w:color w:val="FF0000"/>
          <w:sz w:val="24"/>
          <w:szCs w:val="24"/>
          <w:u w:val="single"/>
        </w:rPr>
      </w:pPr>
    </w:p>
    <w:p w14:paraId="7E0F5DF7" w14:textId="77777777" w:rsidR="00AB6791" w:rsidRPr="00D21FBA" w:rsidRDefault="00AB6791" w:rsidP="00AB6791">
      <w:pPr>
        <w:shd w:val="clear" w:color="auto" w:fill="FFFFFF"/>
        <w:spacing w:after="0" w:line="240" w:lineRule="auto"/>
        <w:ind w:right="-1"/>
        <w:jc w:val="center"/>
        <w:rPr>
          <w:rFonts w:ascii="Times New Roman" w:eastAsia="Times New Roman" w:hAnsi="Times New Roman" w:cs="Times New Roman"/>
          <w:b/>
          <w:sz w:val="24"/>
          <w:szCs w:val="24"/>
        </w:rPr>
      </w:pPr>
      <w:r w:rsidRPr="00D21FBA">
        <w:rPr>
          <w:rFonts w:ascii="Times New Roman" w:eastAsia="Times New Roman" w:hAnsi="Times New Roman" w:cs="Times New Roman"/>
          <w:b/>
          <w:sz w:val="24"/>
          <w:szCs w:val="24"/>
        </w:rPr>
        <w:t>Содержание</w:t>
      </w:r>
    </w:p>
    <w:p w14:paraId="2E94C824" w14:textId="77777777" w:rsidR="00AB6791" w:rsidRPr="00F02F53" w:rsidRDefault="00AB6791" w:rsidP="00AB6791">
      <w:pPr>
        <w:spacing w:after="0" w:line="240" w:lineRule="auto"/>
        <w:jc w:val="both"/>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817"/>
        <w:gridCol w:w="7371"/>
        <w:gridCol w:w="1134"/>
      </w:tblGrid>
      <w:tr w:rsidR="00AB6791" w:rsidRPr="00FE52BE" w14:paraId="5EBA3F68" w14:textId="77777777" w:rsidTr="00906A22">
        <w:tc>
          <w:tcPr>
            <w:tcW w:w="817" w:type="dxa"/>
          </w:tcPr>
          <w:p w14:paraId="1CCEC6DA" w14:textId="77777777" w:rsidR="00AB6791" w:rsidRPr="00D21FBA" w:rsidRDefault="00AB6791" w:rsidP="00906A22">
            <w:pPr>
              <w:rPr>
                <w:b/>
                <w:sz w:val="24"/>
                <w:szCs w:val="24"/>
              </w:rPr>
            </w:pPr>
            <w:r w:rsidRPr="00D21FBA">
              <w:rPr>
                <w:b/>
                <w:sz w:val="24"/>
                <w:szCs w:val="24"/>
              </w:rPr>
              <w:t>1.</w:t>
            </w:r>
          </w:p>
        </w:tc>
        <w:tc>
          <w:tcPr>
            <w:tcW w:w="7371" w:type="dxa"/>
          </w:tcPr>
          <w:p w14:paraId="43AF4E65" w14:textId="77777777" w:rsidR="00AB6791" w:rsidRPr="00FE52BE" w:rsidRDefault="00AB6791" w:rsidP="00906A22">
            <w:pPr>
              <w:jc w:val="both"/>
              <w:rPr>
                <w:sz w:val="24"/>
                <w:szCs w:val="24"/>
              </w:rPr>
            </w:pPr>
            <w:r w:rsidRPr="00FE52BE">
              <w:rPr>
                <w:sz w:val="24"/>
                <w:szCs w:val="24"/>
              </w:rPr>
              <w:t xml:space="preserve">Раздел </w:t>
            </w:r>
            <w:r>
              <w:rPr>
                <w:sz w:val="24"/>
                <w:szCs w:val="24"/>
              </w:rPr>
              <w:t xml:space="preserve">1 </w:t>
            </w:r>
            <w:r w:rsidRPr="00FE52BE">
              <w:rPr>
                <w:sz w:val="24"/>
                <w:szCs w:val="24"/>
              </w:rPr>
              <w:t>«Комплекс основных характеристик программы»</w:t>
            </w:r>
          </w:p>
        </w:tc>
        <w:tc>
          <w:tcPr>
            <w:tcW w:w="1134" w:type="dxa"/>
          </w:tcPr>
          <w:p w14:paraId="375F512F" w14:textId="77777777" w:rsidR="00AB6791" w:rsidRPr="00FE52BE" w:rsidRDefault="005A7080" w:rsidP="00906A22">
            <w:pPr>
              <w:jc w:val="center"/>
              <w:rPr>
                <w:sz w:val="24"/>
                <w:szCs w:val="24"/>
              </w:rPr>
            </w:pPr>
            <w:r>
              <w:rPr>
                <w:sz w:val="24"/>
                <w:szCs w:val="24"/>
              </w:rPr>
              <w:t>3</w:t>
            </w:r>
          </w:p>
        </w:tc>
      </w:tr>
      <w:tr w:rsidR="00AB6791" w:rsidRPr="00FE52BE" w14:paraId="2A768899" w14:textId="77777777" w:rsidTr="00906A22">
        <w:tc>
          <w:tcPr>
            <w:tcW w:w="817" w:type="dxa"/>
          </w:tcPr>
          <w:p w14:paraId="2A1F4FA0" w14:textId="77777777" w:rsidR="00AB6791" w:rsidRPr="00D21FBA" w:rsidRDefault="00AB6791" w:rsidP="00906A22">
            <w:pPr>
              <w:rPr>
                <w:b/>
                <w:sz w:val="24"/>
                <w:szCs w:val="24"/>
              </w:rPr>
            </w:pPr>
            <w:r w:rsidRPr="00D21FBA">
              <w:rPr>
                <w:b/>
                <w:sz w:val="24"/>
                <w:szCs w:val="24"/>
              </w:rPr>
              <w:t>1.1</w:t>
            </w:r>
          </w:p>
        </w:tc>
        <w:tc>
          <w:tcPr>
            <w:tcW w:w="7371" w:type="dxa"/>
          </w:tcPr>
          <w:p w14:paraId="0E3E749C" w14:textId="77777777" w:rsidR="00AB6791" w:rsidRPr="00FE52BE" w:rsidRDefault="00AB6791" w:rsidP="00906A22">
            <w:pPr>
              <w:jc w:val="both"/>
              <w:rPr>
                <w:sz w:val="24"/>
                <w:szCs w:val="24"/>
              </w:rPr>
            </w:pPr>
            <w:r w:rsidRPr="00FE52BE">
              <w:rPr>
                <w:sz w:val="24"/>
                <w:szCs w:val="24"/>
              </w:rPr>
              <w:t>Пояснительная записка</w:t>
            </w:r>
          </w:p>
        </w:tc>
        <w:tc>
          <w:tcPr>
            <w:tcW w:w="1134" w:type="dxa"/>
          </w:tcPr>
          <w:p w14:paraId="0D0C4317" w14:textId="77777777" w:rsidR="00AB6791" w:rsidRPr="00FE52BE" w:rsidRDefault="005A7080" w:rsidP="00906A22">
            <w:pPr>
              <w:jc w:val="center"/>
              <w:rPr>
                <w:sz w:val="24"/>
                <w:szCs w:val="24"/>
              </w:rPr>
            </w:pPr>
            <w:r>
              <w:rPr>
                <w:sz w:val="24"/>
                <w:szCs w:val="24"/>
              </w:rPr>
              <w:t>3</w:t>
            </w:r>
          </w:p>
        </w:tc>
      </w:tr>
      <w:tr w:rsidR="00AB6791" w:rsidRPr="00FE52BE" w14:paraId="050E0087" w14:textId="77777777" w:rsidTr="00906A22">
        <w:tc>
          <w:tcPr>
            <w:tcW w:w="817" w:type="dxa"/>
          </w:tcPr>
          <w:p w14:paraId="206314C0" w14:textId="77777777" w:rsidR="00AB6791" w:rsidRPr="00D21FBA" w:rsidRDefault="00AB6791" w:rsidP="00906A22">
            <w:pPr>
              <w:rPr>
                <w:b/>
                <w:sz w:val="24"/>
                <w:szCs w:val="24"/>
              </w:rPr>
            </w:pPr>
            <w:r w:rsidRPr="00D21FBA">
              <w:rPr>
                <w:b/>
                <w:sz w:val="24"/>
                <w:szCs w:val="24"/>
              </w:rPr>
              <w:t>1.2</w:t>
            </w:r>
          </w:p>
        </w:tc>
        <w:tc>
          <w:tcPr>
            <w:tcW w:w="7371" w:type="dxa"/>
          </w:tcPr>
          <w:p w14:paraId="141FC1F3" w14:textId="77777777" w:rsidR="00AB6791" w:rsidRPr="00FE52BE" w:rsidRDefault="00AB6791" w:rsidP="00906A22">
            <w:pPr>
              <w:jc w:val="both"/>
              <w:rPr>
                <w:sz w:val="24"/>
                <w:szCs w:val="24"/>
              </w:rPr>
            </w:pPr>
            <w:r w:rsidRPr="00FE52BE">
              <w:rPr>
                <w:sz w:val="24"/>
                <w:szCs w:val="24"/>
              </w:rPr>
              <w:t>Цель и задачи программы</w:t>
            </w:r>
          </w:p>
        </w:tc>
        <w:tc>
          <w:tcPr>
            <w:tcW w:w="1134" w:type="dxa"/>
          </w:tcPr>
          <w:p w14:paraId="21604399" w14:textId="77777777" w:rsidR="00AB6791" w:rsidRPr="00FE52BE" w:rsidRDefault="005A7080" w:rsidP="00906A22">
            <w:pPr>
              <w:jc w:val="center"/>
              <w:rPr>
                <w:sz w:val="24"/>
                <w:szCs w:val="24"/>
              </w:rPr>
            </w:pPr>
            <w:r>
              <w:rPr>
                <w:sz w:val="24"/>
                <w:szCs w:val="24"/>
              </w:rPr>
              <w:t>4</w:t>
            </w:r>
          </w:p>
        </w:tc>
      </w:tr>
      <w:tr w:rsidR="00AB6791" w:rsidRPr="00FE52BE" w14:paraId="3DE8ECA4" w14:textId="77777777" w:rsidTr="00906A22">
        <w:tc>
          <w:tcPr>
            <w:tcW w:w="817" w:type="dxa"/>
          </w:tcPr>
          <w:p w14:paraId="0536FA83" w14:textId="77777777" w:rsidR="00AB6791" w:rsidRPr="00D21FBA" w:rsidRDefault="00AB6791" w:rsidP="00906A22">
            <w:pPr>
              <w:rPr>
                <w:b/>
                <w:sz w:val="24"/>
                <w:szCs w:val="24"/>
              </w:rPr>
            </w:pPr>
            <w:r w:rsidRPr="00D21FBA">
              <w:rPr>
                <w:b/>
                <w:sz w:val="24"/>
                <w:szCs w:val="24"/>
              </w:rPr>
              <w:t>1.3</w:t>
            </w:r>
          </w:p>
        </w:tc>
        <w:tc>
          <w:tcPr>
            <w:tcW w:w="7371" w:type="dxa"/>
          </w:tcPr>
          <w:p w14:paraId="2935214C" w14:textId="77777777" w:rsidR="00AB6791" w:rsidRPr="00FE52BE" w:rsidRDefault="00AB6791" w:rsidP="00906A22">
            <w:pPr>
              <w:jc w:val="both"/>
              <w:rPr>
                <w:sz w:val="24"/>
                <w:szCs w:val="24"/>
              </w:rPr>
            </w:pPr>
            <w:r w:rsidRPr="00FE52BE">
              <w:rPr>
                <w:sz w:val="24"/>
                <w:szCs w:val="24"/>
              </w:rPr>
              <w:t>Содержание программы</w:t>
            </w:r>
          </w:p>
        </w:tc>
        <w:tc>
          <w:tcPr>
            <w:tcW w:w="1134" w:type="dxa"/>
          </w:tcPr>
          <w:p w14:paraId="764B32CD" w14:textId="77777777" w:rsidR="00AB6791" w:rsidRPr="00FE52BE" w:rsidRDefault="005A7080" w:rsidP="00906A22">
            <w:pPr>
              <w:jc w:val="center"/>
              <w:rPr>
                <w:sz w:val="24"/>
                <w:szCs w:val="24"/>
              </w:rPr>
            </w:pPr>
            <w:r>
              <w:rPr>
                <w:sz w:val="24"/>
                <w:szCs w:val="24"/>
              </w:rPr>
              <w:t>4</w:t>
            </w:r>
          </w:p>
        </w:tc>
      </w:tr>
      <w:tr w:rsidR="00AB6791" w:rsidRPr="00FE52BE" w14:paraId="3458DD03" w14:textId="77777777" w:rsidTr="00906A22">
        <w:tc>
          <w:tcPr>
            <w:tcW w:w="817" w:type="dxa"/>
          </w:tcPr>
          <w:p w14:paraId="2BCB2752" w14:textId="77777777" w:rsidR="00AB6791" w:rsidRPr="00D21FBA" w:rsidRDefault="00AB6791" w:rsidP="00906A22">
            <w:pPr>
              <w:rPr>
                <w:b/>
                <w:sz w:val="24"/>
                <w:szCs w:val="24"/>
              </w:rPr>
            </w:pPr>
            <w:r w:rsidRPr="00D21FBA">
              <w:rPr>
                <w:b/>
                <w:sz w:val="24"/>
                <w:szCs w:val="24"/>
              </w:rPr>
              <w:t>1.4</w:t>
            </w:r>
          </w:p>
        </w:tc>
        <w:tc>
          <w:tcPr>
            <w:tcW w:w="7371" w:type="dxa"/>
          </w:tcPr>
          <w:p w14:paraId="2BB0432A" w14:textId="77777777" w:rsidR="00AB6791" w:rsidRPr="00FE52BE" w:rsidRDefault="00AB6791" w:rsidP="00906A22">
            <w:pPr>
              <w:jc w:val="both"/>
              <w:rPr>
                <w:sz w:val="24"/>
                <w:szCs w:val="24"/>
              </w:rPr>
            </w:pPr>
            <w:r w:rsidRPr="00FE52BE">
              <w:rPr>
                <w:sz w:val="24"/>
                <w:szCs w:val="24"/>
              </w:rPr>
              <w:t>Планируемые результаты</w:t>
            </w:r>
          </w:p>
        </w:tc>
        <w:tc>
          <w:tcPr>
            <w:tcW w:w="1134" w:type="dxa"/>
          </w:tcPr>
          <w:p w14:paraId="240D7BF3" w14:textId="77777777" w:rsidR="00AB6791" w:rsidRPr="00FE52BE" w:rsidRDefault="005A7080" w:rsidP="00906A22">
            <w:pPr>
              <w:jc w:val="center"/>
              <w:rPr>
                <w:sz w:val="24"/>
                <w:szCs w:val="24"/>
              </w:rPr>
            </w:pPr>
            <w:r>
              <w:rPr>
                <w:sz w:val="24"/>
                <w:szCs w:val="24"/>
              </w:rPr>
              <w:t>15</w:t>
            </w:r>
          </w:p>
        </w:tc>
      </w:tr>
      <w:tr w:rsidR="00AB6791" w:rsidRPr="00FE52BE" w14:paraId="462BAE56" w14:textId="77777777" w:rsidTr="00906A22">
        <w:tc>
          <w:tcPr>
            <w:tcW w:w="817" w:type="dxa"/>
          </w:tcPr>
          <w:p w14:paraId="50239DB9" w14:textId="77777777" w:rsidR="00AB6791" w:rsidRPr="00D21FBA" w:rsidRDefault="00AB6791" w:rsidP="00906A22">
            <w:pPr>
              <w:rPr>
                <w:b/>
                <w:sz w:val="24"/>
                <w:szCs w:val="24"/>
              </w:rPr>
            </w:pPr>
            <w:r w:rsidRPr="00D21FBA">
              <w:rPr>
                <w:b/>
                <w:sz w:val="24"/>
                <w:szCs w:val="24"/>
              </w:rPr>
              <w:t>2.</w:t>
            </w:r>
          </w:p>
        </w:tc>
        <w:tc>
          <w:tcPr>
            <w:tcW w:w="7371" w:type="dxa"/>
          </w:tcPr>
          <w:p w14:paraId="01668FB0" w14:textId="77777777" w:rsidR="00AB6791" w:rsidRPr="00FE52BE" w:rsidRDefault="00AB6791" w:rsidP="00906A22">
            <w:pPr>
              <w:jc w:val="both"/>
              <w:rPr>
                <w:sz w:val="24"/>
                <w:szCs w:val="24"/>
              </w:rPr>
            </w:pPr>
            <w:r w:rsidRPr="00FE52BE">
              <w:rPr>
                <w:sz w:val="24"/>
                <w:szCs w:val="24"/>
              </w:rPr>
              <w:t>Раздел</w:t>
            </w:r>
            <w:r>
              <w:rPr>
                <w:sz w:val="24"/>
                <w:szCs w:val="24"/>
              </w:rPr>
              <w:t xml:space="preserve"> 2 «Комплекс организационно-педагогических условий»</w:t>
            </w:r>
          </w:p>
        </w:tc>
        <w:tc>
          <w:tcPr>
            <w:tcW w:w="1134" w:type="dxa"/>
          </w:tcPr>
          <w:p w14:paraId="56A2FF5E" w14:textId="77777777" w:rsidR="00AB6791" w:rsidRPr="00FE52BE" w:rsidRDefault="005A7080" w:rsidP="00906A22">
            <w:pPr>
              <w:jc w:val="center"/>
              <w:rPr>
                <w:sz w:val="24"/>
                <w:szCs w:val="24"/>
              </w:rPr>
            </w:pPr>
            <w:r>
              <w:rPr>
                <w:sz w:val="24"/>
                <w:szCs w:val="24"/>
              </w:rPr>
              <w:t>15</w:t>
            </w:r>
          </w:p>
        </w:tc>
      </w:tr>
      <w:tr w:rsidR="00AB6791" w:rsidRPr="00FE52BE" w14:paraId="741A1B1A" w14:textId="77777777" w:rsidTr="00906A22">
        <w:tc>
          <w:tcPr>
            <w:tcW w:w="817" w:type="dxa"/>
          </w:tcPr>
          <w:p w14:paraId="14CC01D8" w14:textId="77777777" w:rsidR="00AB6791" w:rsidRPr="00D21FBA" w:rsidRDefault="00AB6791" w:rsidP="00906A22">
            <w:pPr>
              <w:rPr>
                <w:b/>
                <w:sz w:val="24"/>
                <w:szCs w:val="24"/>
              </w:rPr>
            </w:pPr>
            <w:r w:rsidRPr="00D21FBA">
              <w:rPr>
                <w:b/>
                <w:sz w:val="24"/>
                <w:szCs w:val="24"/>
              </w:rPr>
              <w:t>2.1</w:t>
            </w:r>
          </w:p>
        </w:tc>
        <w:tc>
          <w:tcPr>
            <w:tcW w:w="7371" w:type="dxa"/>
          </w:tcPr>
          <w:p w14:paraId="716F84D2" w14:textId="77777777" w:rsidR="00AB6791" w:rsidRPr="00FE52BE" w:rsidRDefault="00AB6791" w:rsidP="00906A22">
            <w:pPr>
              <w:jc w:val="both"/>
              <w:rPr>
                <w:sz w:val="24"/>
                <w:szCs w:val="24"/>
              </w:rPr>
            </w:pPr>
            <w:r w:rsidRPr="00FE52BE">
              <w:rPr>
                <w:sz w:val="24"/>
                <w:szCs w:val="24"/>
              </w:rPr>
              <w:t>Календарный учебный график</w:t>
            </w:r>
          </w:p>
        </w:tc>
        <w:tc>
          <w:tcPr>
            <w:tcW w:w="1134" w:type="dxa"/>
          </w:tcPr>
          <w:p w14:paraId="5E4765D2" w14:textId="77777777" w:rsidR="00AB6791" w:rsidRPr="00FE52BE" w:rsidRDefault="005A7080" w:rsidP="00906A22">
            <w:pPr>
              <w:jc w:val="center"/>
              <w:rPr>
                <w:sz w:val="24"/>
                <w:szCs w:val="24"/>
              </w:rPr>
            </w:pPr>
            <w:r>
              <w:rPr>
                <w:sz w:val="24"/>
                <w:szCs w:val="24"/>
              </w:rPr>
              <w:t>15</w:t>
            </w:r>
          </w:p>
        </w:tc>
      </w:tr>
      <w:tr w:rsidR="00AB6791" w:rsidRPr="00FE52BE" w14:paraId="130D2D81" w14:textId="77777777" w:rsidTr="00906A22">
        <w:tc>
          <w:tcPr>
            <w:tcW w:w="817" w:type="dxa"/>
          </w:tcPr>
          <w:p w14:paraId="288EB147" w14:textId="77777777" w:rsidR="00AB6791" w:rsidRPr="00D21FBA" w:rsidRDefault="00AB6791" w:rsidP="00906A22">
            <w:pPr>
              <w:rPr>
                <w:b/>
                <w:sz w:val="24"/>
                <w:szCs w:val="24"/>
              </w:rPr>
            </w:pPr>
            <w:r w:rsidRPr="00D21FBA">
              <w:rPr>
                <w:b/>
                <w:sz w:val="24"/>
                <w:szCs w:val="24"/>
              </w:rPr>
              <w:t>2.2.</w:t>
            </w:r>
          </w:p>
        </w:tc>
        <w:tc>
          <w:tcPr>
            <w:tcW w:w="7371" w:type="dxa"/>
          </w:tcPr>
          <w:p w14:paraId="0533BBF3" w14:textId="77777777" w:rsidR="00AB6791" w:rsidRPr="00FE52BE" w:rsidRDefault="00AB6791" w:rsidP="00906A22">
            <w:pPr>
              <w:rPr>
                <w:sz w:val="24"/>
                <w:szCs w:val="24"/>
              </w:rPr>
            </w:pPr>
            <w:r>
              <w:rPr>
                <w:sz w:val="24"/>
                <w:szCs w:val="24"/>
              </w:rPr>
              <w:t>Условия реализации программы</w:t>
            </w:r>
          </w:p>
        </w:tc>
        <w:tc>
          <w:tcPr>
            <w:tcW w:w="1134" w:type="dxa"/>
          </w:tcPr>
          <w:p w14:paraId="2CBE13DF" w14:textId="77777777" w:rsidR="00AB6791" w:rsidRPr="00FE52BE" w:rsidRDefault="005A7080" w:rsidP="00906A22">
            <w:pPr>
              <w:jc w:val="center"/>
              <w:rPr>
                <w:sz w:val="24"/>
                <w:szCs w:val="24"/>
              </w:rPr>
            </w:pPr>
            <w:r>
              <w:rPr>
                <w:sz w:val="24"/>
                <w:szCs w:val="24"/>
              </w:rPr>
              <w:t>15</w:t>
            </w:r>
          </w:p>
        </w:tc>
      </w:tr>
      <w:tr w:rsidR="00AB6791" w:rsidRPr="00FE52BE" w14:paraId="64CF33BC" w14:textId="77777777" w:rsidTr="00906A22">
        <w:tc>
          <w:tcPr>
            <w:tcW w:w="817" w:type="dxa"/>
          </w:tcPr>
          <w:p w14:paraId="7B975905" w14:textId="77777777" w:rsidR="00AB6791" w:rsidRPr="00D21FBA" w:rsidRDefault="00AB6791" w:rsidP="00906A22">
            <w:pPr>
              <w:rPr>
                <w:b/>
                <w:sz w:val="24"/>
                <w:szCs w:val="24"/>
              </w:rPr>
            </w:pPr>
            <w:r w:rsidRPr="00D21FBA">
              <w:rPr>
                <w:b/>
                <w:sz w:val="24"/>
                <w:szCs w:val="24"/>
              </w:rPr>
              <w:t>2.3.</w:t>
            </w:r>
          </w:p>
        </w:tc>
        <w:tc>
          <w:tcPr>
            <w:tcW w:w="7371" w:type="dxa"/>
          </w:tcPr>
          <w:p w14:paraId="783F06A1" w14:textId="77777777" w:rsidR="00AB6791" w:rsidRDefault="00AB6791" w:rsidP="00906A22">
            <w:pPr>
              <w:rPr>
                <w:sz w:val="24"/>
                <w:szCs w:val="24"/>
              </w:rPr>
            </w:pPr>
            <w:r>
              <w:rPr>
                <w:sz w:val="24"/>
                <w:szCs w:val="24"/>
              </w:rPr>
              <w:t>Оценочные материалы</w:t>
            </w:r>
          </w:p>
        </w:tc>
        <w:tc>
          <w:tcPr>
            <w:tcW w:w="1134" w:type="dxa"/>
          </w:tcPr>
          <w:p w14:paraId="24EE4B65" w14:textId="77777777" w:rsidR="00AB6791" w:rsidRPr="00FE52BE" w:rsidRDefault="005A7080" w:rsidP="00906A22">
            <w:pPr>
              <w:jc w:val="center"/>
              <w:rPr>
                <w:sz w:val="24"/>
                <w:szCs w:val="24"/>
              </w:rPr>
            </w:pPr>
            <w:r>
              <w:rPr>
                <w:sz w:val="24"/>
                <w:szCs w:val="24"/>
              </w:rPr>
              <w:t>16</w:t>
            </w:r>
          </w:p>
        </w:tc>
      </w:tr>
      <w:tr w:rsidR="00AB6791" w:rsidRPr="00FE52BE" w14:paraId="1223023A" w14:textId="77777777" w:rsidTr="00906A22">
        <w:tc>
          <w:tcPr>
            <w:tcW w:w="817" w:type="dxa"/>
          </w:tcPr>
          <w:p w14:paraId="7C00AF86" w14:textId="77777777" w:rsidR="00AB6791" w:rsidRPr="00D21FBA" w:rsidRDefault="00AB6791" w:rsidP="00906A22">
            <w:pPr>
              <w:rPr>
                <w:b/>
                <w:sz w:val="24"/>
                <w:szCs w:val="24"/>
              </w:rPr>
            </w:pPr>
            <w:r w:rsidRPr="00D21FBA">
              <w:rPr>
                <w:b/>
                <w:sz w:val="24"/>
                <w:szCs w:val="24"/>
              </w:rPr>
              <w:t>2.4.</w:t>
            </w:r>
          </w:p>
        </w:tc>
        <w:tc>
          <w:tcPr>
            <w:tcW w:w="7371" w:type="dxa"/>
          </w:tcPr>
          <w:p w14:paraId="415AAE07" w14:textId="77777777" w:rsidR="00AB6791" w:rsidRDefault="00AB6791" w:rsidP="00906A22">
            <w:pPr>
              <w:rPr>
                <w:sz w:val="24"/>
                <w:szCs w:val="24"/>
              </w:rPr>
            </w:pPr>
            <w:r>
              <w:rPr>
                <w:sz w:val="24"/>
                <w:szCs w:val="24"/>
              </w:rPr>
              <w:t>Методические материалы</w:t>
            </w:r>
          </w:p>
        </w:tc>
        <w:tc>
          <w:tcPr>
            <w:tcW w:w="1134" w:type="dxa"/>
          </w:tcPr>
          <w:p w14:paraId="4ED3103E" w14:textId="77777777" w:rsidR="00AB6791" w:rsidRPr="00FE52BE" w:rsidRDefault="005A7080" w:rsidP="00906A22">
            <w:pPr>
              <w:jc w:val="center"/>
              <w:rPr>
                <w:sz w:val="24"/>
                <w:szCs w:val="24"/>
              </w:rPr>
            </w:pPr>
            <w:r>
              <w:rPr>
                <w:sz w:val="24"/>
                <w:szCs w:val="24"/>
              </w:rPr>
              <w:t>19</w:t>
            </w:r>
          </w:p>
        </w:tc>
      </w:tr>
      <w:tr w:rsidR="00AB6791" w:rsidRPr="00FE52BE" w14:paraId="3B8ADCE3" w14:textId="77777777" w:rsidTr="00906A22">
        <w:tc>
          <w:tcPr>
            <w:tcW w:w="817" w:type="dxa"/>
          </w:tcPr>
          <w:p w14:paraId="64192D88" w14:textId="77777777" w:rsidR="00AB6791" w:rsidRPr="00D21FBA" w:rsidRDefault="00AB6791" w:rsidP="00906A22">
            <w:pPr>
              <w:rPr>
                <w:b/>
                <w:sz w:val="24"/>
                <w:szCs w:val="24"/>
              </w:rPr>
            </w:pPr>
            <w:r>
              <w:rPr>
                <w:b/>
                <w:sz w:val="24"/>
                <w:szCs w:val="24"/>
              </w:rPr>
              <w:t>2.5</w:t>
            </w:r>
            <w:r w:rsidRPr="00D21FBA">
              <w:rPr>
                <w:b/>
                <w:sz w:val="24"/>
                <w:szCs w:val="24"/>
              </w:rPr>
              <w:t>.</w:t>
            </w:r>
          </w:p>
        </w:tc>
        <w:tc>
          <w:tcPr>
            <w:tcW w:w="7371" w:type="dxa"/>
          </w:tcPr>
          <w:p w14:paraId="34F498AB" w14:textId="77777777" w:rsidR="00AB6791" w:rsidRDefault="00AB6791" w:rsidP="00906A22">
            <w:pPr>
              <w:rPr>
                <w:sz w:val="24"/>
                <w:szCs w:val="24"/>
              </w:rPr>
            </w:pPr>
            <w:r w:rsidRPr="00FE52BE">
              <w:rPr>
                <w:sz w:val="24"/>
                <w:szCs w:val="24"/>
              </w:rPr>
              <w:t>Список литературы</w:t>
            </w:r>
          </w:p>
        </w:tc>
        <w:tc>
          <w:tcPr>
            <w:tcW w:w="1134" w:type="dxa"/>
          </w:tcPr>
          <w:p w14:paraId="26919EEE" w14:textId="77777777" w:rsidR="00AB6791" w:rsidRPr="00FE52BE" w:rsidRDefault="005A7080" w:rsidP="00906A22">
            <w:pPr>
              <w:jc w:val="center"/>
              <w:rPr>
                <w:sz w:val="24"/>
                <w:szCs w:val="24"/>
              </w:rPr>
            </w:pPr>
            <w:r>
              <w:rPr>
                <w:sz w:val="24"/>
                <w:szCs w:val="24"/>
              </w:rPr>
              <w:t>19</w:t>
            </w:r>
          </w:p>
        </w:tc>
      </w:tr>
    </w:tbl>
    <w:p w14:paraId="5948D4CB" w14:textId="77777777" w:rsidR="00AB6791" w:rsidRDefault="00AB6791" w:rsidP="00AB6791">
      <w:pPr>
        <w:spacing w:after="0" w:line="240" w:lineRule="auto"/>
        <w:jc w:val="center"/>
        <w:rPr>
          <w:rFonts w:ascii="Times New Roman" w:hAnsi="Times New Roman" w:cs="Times New Roman"/>
          <w:b/>
          <w:sz w:val="24"/>
          <w:szCs w:val="24"/>
        </w:rPr>
      </w:pPr>
    </w:p>
    <w:p w14:paraId="5A1851E7" w14:textId="77777777" w:rsidR="00AB6791" w:rsidRDefault="00AB6791" w:rsidP="00AB6791">
      <w:pPr>
        <w:spacing w:after="0" w:line="240" w:lineRule="auto"/>
        <w:jc w:val="center"/>
        <w:rPr>
          <w:rFonts w:ascii="Times New Roman" w:hAnsi="Times New Roman" w:cs="Times New Roman"/>
          <w:b/>
          <w:sz w:val="24"/>
          <w:szCs w:val="24"/>
        </w:rPr>
      </w:pPr>
    </w:p>
    <w:p w14:paraId="720AE2CE" w14:textId="77777777" w:rsidR="00AB6791" w:rsidRDefault="00AB6791" w:rsidP="00AB6791">
      <w:pPr>
        <w:spacing w:after="0" w:line="240" w:lineRule="auto"/>
        <w:jc w:val="center"/>
        <w:rPr>
          <w:rFonts w:ascii="Times New Roman" w:hAnsi="Times New Roman" w:cs="Times New Roman"/>
          <w:b/>
          <w:sz w:val="24"/>
          <w:szCs w:val="24"/>
        </w:rPr>
      </w:pPr>
    </w:p>
    <w:p w14:paraId="26ABFB83" w14:textId="77777777" w:rsidR="00AB6791" w:rsidRDefault="00AB6791" w:rsidP="00AB6791">
      <w:pPr>
        <w:spacing w:after="0" w:line="240" w:lineRule="auto"/>
        <w:jc w:val="center"/>
        <w:rPr>
          <w:rFonts w:ascii="Times New Roman" w:hAnsi="Times New Roman" w:cs="Times New Roman"/>
          <w:b/>
          <w:sz w:val="24"/>
          <w:szCs w:val="24"/>
        </w:rPr>
      </w:pPr>
    </w:p>
    <w:p w14:paraId="2EDCA20A" w14:textId="77777777" w:rsidR="00AB6791" w:rsidRDefault="00AB6791" w:rsidP="00AB6791">
      <w:pPr>
        <w:spacing w:after="0" w:line="240" w:lineRule="auto"/>
        <w:jc w:val="center"/>
        <w:rPr>
          <w:rFonts w:ascii="Times New Roman" w:hAnsi="Times New Roman" w:cs="Times New Roman"/>
          <w:b/>
          <w:sz w:val="24"/>
          <w:szCs w:val="24"/>
        </w:rPr>
      </w:pPr>
    </w:p>
    <w:p w14:paraId="61411E1E" w14:textId="77777777" w:rsidR="00AB6791" w:rsidRDefault="00AB6791" w:rsidP="00AB6791">
      <w:pPr>
        <w:spacing w:after="0" w:line="240" w:lineRule="auto"/>
        <w:jc w:val="center"/>
        <w:rPr>
          <w:rFonts w:ascii="Times New Roman" w:hAnsi="Times New Roman" w:cs="Times New Roman"/>
          <w:b/>
          <w:sz w:val="24"/>
          <w:szCs w:val="24"/>
        </w:rPr>
      </w:pPr>
    </w:p>
    <w:p w14:paraId="1A2D3F7D" w14:textId="77777777" w:rsidR="00D20F3E" w:rsidRPr="00D20F3E" w:rsidRDefault="00D20F3E" w:rsidP="00D20F3E">
      <w:pPr>
        <w:ind w:right="-234"/>
        <w:jc w:val="center"/>
        <w:rPr>
          <w:rFonts w:ascii="Times New Roman" w:hAnsi="Times New Roman" w:cs="Times New Roman"/>
          <w:b/>
          <w:bCs/>
          <w:sz w:val="24"/>
          <w:szCs w:val="24"/>
        </w:rPr>
      </w:pPr>
    </w:p>
    <w:p w14:paraId="54E9690A" w14:textId="77777777" w:rsidR="009B78D3" w:rsidRPr="00D60A37" w:rsidRDefault="009B78D3" w:rsidP="00D60A37">
      <w:pPr>
        <w:spacing w:after="0" w:line="240" w:lineRule="auto"/>
        <w:jc w:val="both"/>
        <w:rPr>
          <w:rFonts w:ascii="Times New Roman" w:hAnsi="Times New Roman" w:cs="Times New Roman"/>
          <w:b/>
          <w:sz w:val="24"/>
          <w:szCs w:val="24"/>
        </w:rPr>
      </w:pPr>
    </w:p>
    <w:p w14:paraId="196F7B2D" w14:textId="77777777" w:rsidR="00D20F3E" w:rsidRDefault="00D20F3E" w:rsidP="00DD7701">
      <w:pPr>
        <w:spacing w:after="0" w:line="240" w:lineRule="auto"/>
        <w:jc w:val="center"/>
        <w:rPr>
          <w:rFonts w:ascii="Times New Roman" w:hAnsi="Times New Roman" w:cs="Times New Roman"/>
          <w:b/>
          <w:sz w:val="24"/>
          <w:szCs w:val="24"/>
        </w:rPr>
      </w:pPr>
    </w:p>
    <w:p w14:paraId="64D53F51" w14:textId="77777777" w:rsidR="00D20F3E" w:rsidRDefault="00D20F3E" w:rsidP="00DD7701">
      <w:pPr>
        <w:spacing w:after="0" w:line="240" w:lineRule="auto"/>
        <w:jc w:val="center"/>
        <w:rPr>
          <w:rFonts w:ascii="Times New Roman" w:hAnsi="Times New Roman" w:cs="Times New Roman"/>
          <w:b/>
          <w:sz w:val="24"/>
          <w:szCs w:val="24"/>
        </w:rPr>
      </w:pPr>
    </w:p>
    <w:p w14:paraId="63EAFBB0" w14:textId="77777777" w:rsidR="00D20F3E" w:rsidRDefault="00D20F3E" w:rsidP="00DD7701">
      <w:pPr>
        <w:spacing w:after="0" w:line="240" w:lineRule="auto"/>
        <w:jc w:val="center"/>
        <w:rPr>
          <w:rFonts w:ascii="Times New Roman" w:hAnsi="Times New Roman" w:cs="Times New Roman"/>
          <w:b/>
          <w:sz w:val="24"/>
          <w:szCs w:val="24"/>
        </w:rPr>
      </w:pPr>
    </w:p>
    <w:p w14:paraId="48C6730B" w14:textId="77777777" w:rsidR="00D20F3E" w:rsidRDefault="00D20F3E" w:rsidP="00DD7701">
      <w:pPr>
        <w:spacing w:after="0" w:line="240" w:lineRule="auto"/>
        <w:jc w:val="center"/>
        <w:rPr>
          <w:rFonts w:ascii="Times New Roman" w:hAnsi="Times New Roman" w:cs="Times New Roman"/>
          <w:b/>
          <w:sz w:val="24"/>
          <w:szCs w:val="24"/>
        </w:rPr>
      </w:pPr>
    </w:p>
    <w:p w14:paraId="00383A40" w14:textId="77777777" w:rsidR="00D20F3E" w:rsidRDefault="00D20F3E" w:rsidP="00DD7701">
      <w:pPr>
        <w:spacing w:after="0" w:line="240" w:lineRule="auto"/>
        <w:jc w:val="center"/>
        <w:rPr>
          <w:rFonts w:ascii="Times New Roman" w:hAnsi="Times New Roman" w:cs="Times New Roman"/>
          <w:b/>
          <w:sz w:val="24"/>
          <w:szCs w:val="24"/>
        </w:rPr>
      </w:pPr>
    </w:p>
    <w:p w14:paraId="081F6725" w14:textId="77777777" w:rsidR="00D20F3E" w:rsidRDefault="00D20F3E" w:rsidP="00DD7701">
      <w:pPr>
        <w:spacing w:after="0" w:line="240" w:lineRule="auto"/>
        <w:jc w:val="center"/>
        <w:rPr>
          <w:rFonts w:ascii="Times New Roman" w:hAnsi="Times New Roman" w:cs="Times New Roman"/>
          <w:b/>
          <w:sz w:val="24"/>
          <w:szCs w:val="24"/>
        </w:rPr>
      </w:pPr>
    </w:p>
    <w:p w14:paraId="37C4AB45" w14:textId="77777777" w:rsidR="00D20F3E" w:rsidRDefault="00D20F3E" w:rsidP="00DD7701">
      <w:pPr>
        <w:spacing w:after="0" w:line="240" w:lineRule="auto"/>
        <w:jc w:val="center"/>
        <w:rPr>
          <w:rFonts w:ascii="Times New Roman" w:hAnsi="Times New Roman" w:cs="Times New Roman"/>
          <w:b/>
          <w:sz w:val="24"/>
          <w:szCs w:val="24"/>
        </w:rPr>
      </w:pPr>
    </w:p>
    <w:p w14:paraId="0EEB3A18" w14:textId="77777777" w:rsidR="00D20F3E" w:rsidRDefault="00D20F3E" w:rsidP="00DD7701">
      <w:pPr>
        <w:spacing w:after="0" w:line="240" w:lineRule="auto"/>
        <w:jc w:val="center"/>
        <w:rPr>
          <w:rFonts w:ascii="Times New Roman" w:hAnsi="Times New Roman" w:cs="Times New Roman"/>
          <w:b/>
          <w:sz w:val="24"/>
          <w:szCs w:val="24"/>
        </w:rPr>
      </w:pPr>
    </w:p>
    <w:p w14:paraId="71207293" w14:textId="77777777" w:rsidR="00D20F3E" w:rsidRDefault="00D20F3E" w:rsidP="00DD7701">
      <w:pPr>
        <w:spacing w:after="0" w:line="240" w:lineRule="auto"/>
        <w:jc w:val="center"/>
        <w:rPr>
          <w:rFonts w:ascii="Times New Roman" w:hAnsi="Times New Roman" w:cs="Times New Roman"/>
          <w:b/>
          <w:sz w:val="24"/>
          <w:szCs w:val="24"/>
        </w:rPr>
      </w:pPr>
    </w:p>
    <w:p w14:paraId="04D852AA" w14:textId="77777777" w:rsidR="00D20F3E" w:rsidRDefault="00D20F3E" w:rsidP="00DD7701">
      <w:pPr>
        <w:spacing w:after="0" w:line="240" w:lineRule="auto"/>
        <w:jc w:val="center"/>
        <w:rPr>
          <w:rFonts w:ascii="Times New Roman" w:hAnsi="Times New Roman" w:cs="Times New Roman"/>
          <w:b/>
          <w:sz w:val="24"/>
          <w:szCs w:val="24"/>
        </w:rPr>
      </w:pPr>
    </w:p>
    <w:p w14:paraId="79E7EE8A" w14:textId="77777777" w:rsidR="00D20F3E" w:rsidRDefault="00D20F3E" w:rsidP="00DD7701">
      <w:pPr>
        <w:spacing w:after="0" w:line="240" w:lineRule="auto"/>
        <w:jc w:val="center"/>
        <w:rPr>
          <w:rFonts w:ascii="Times New Roman" w:hAnsi="Times New Roman" w:cs="Times New Roman"/>
          <w:b/>
          <w:sz w:val="24"/>
          <w:szCs w:val="24"/>
        </w:rPr>
      </w:pPr>
    </w:p>
    <w:p w14:paraId="51B71978" w14:textId="77777777" w:rsidR="00D20F3E" w:rsidRDefault="00D20F3E" w:rsidP="00DD7701">
      <w:pPr>
        <w:spacing w:after="0" w:line="240" w:lineRule="auto"/>
        <w:jc w:val="center"/>
        <w:rPr>
          <w:rFonts w:ascii="Times New Roman" w:hAnsi="Times New Roman" w:cs="Times New Roman"/>
          <w:b/>
          <w:sz w:val="24"/>
          <w:szCs w:val="24"/>
        </w:rPr>
      </w:pPr>
    </w:p>
    <w:p w14:paraId="7858FBD0" w14:textId="77777777" w:rsidR="00D20F3E" w:rsidRDefault="00D20F3E" w:rsidP="00DD7701">
      <w:pPr>
        <w:spacing w:after="0" w:line="240" w:lineRule="auto"/>
        <w:jc w:val="center"/>
        <w:rPr>
          <w:rFonts w:ascii="Times New Roman" w:hAnsi="Times New Roman" w:cs="Times New Roman"/>
          <w:b/>
          <w:sz w:val="24"/>
          <w:szCs w:val="24"/>
        </w:rPr>
      </w:pPr>
    </w:p>
    <w:p w14:paraId="08C157FF" w14:textId="77777777" w:rsidR="00D20F3E" w:rsidRDefault="00D20F3E" w:rsidP="00DD7701">
      <w:pPr>
        <w:spacing w:after="0" w:line="240" w:lineRule="auto"/>
        <w:jc w:val="center"/>
        <w:rPr>
          <w:rFonts w:ascii="Times New Roman" w:hAnsi="Times New Roman" w:cs="Times New Roman"/>
          <w:b/>
          <w:sz w:val="24"/>
          <w:szCs w:val="24"/>
        </w:rPr>
      </w:pPr>
    </w:p>
    <w:p w14:paraId="7C5987CE" w14:textId="77777777" w:rsidR="00D20F3E" w:rsidRDefault="00D20F3E" w:rsidP="00DD7701">
      <w:pPr>
        <w:spacing w:after="0" w:line="240" w:lineRule="auto"/>
        <w:jc w:val="center"/>
        <w:rPr>
          <w:rFonts w:ascii="Times New Roman" w:hAnsi="Times New Roman" w:cs="Times New Roman"/>
          <w:b/>
          <w:sz w:val="24"/>
          <w:szCs w:val="24"/>
        </w:rPr>
      </w:pPr>
    </w:p>
    <w:p w14:paraId="11BBF68E" w14:textId="77777777" w:rsidR="00D20F3E" w:rsidRDefault="00D20F3E" w:rsidP="00DD7701">
      <w:pPr>
        <w:spacing w:after="0" w:line="240" w:lineRule="auto"/>
        <w:jc w:val="center"/>
        <w:rPr>
          <w:rFonts w:ascii="Times New Roman" w:hAnsi="Times New Roman" w:cs="Times New Roman"/>
          <w:b/>
          <w:sz w:val="24"/>
          <w:szCs w:val="24"/>
        </w:rPr>
      </w:pPr>
    </w:p>
    <w:p w14:paraId="72EE5DDB" w14:textId="77777777" w:rsidR="00D20F3E" w:rsidRDefault="00D20F3E" w:rsidP="00DD7701">
      <w:pPr>
        <w:spacing w:after="0" w:line="240" w:lineRule="auto"/>
        <w:jc w:val="center"/>
        <w:rPr>
          <w:rFonts w:ascii="Times New Roman" w:hAnsi="Times New Roman" w:cs="Times New Roman"/>
          <w:b/>
          <w:sz w:val="24"/>
          <w:szCs w:val="24"/>
        </w:rPr>
      </w:pPr>
    </w:p>
    <w:p w14:paraId="3D938435" w14:textId="77777777" w:rsidR="00D20F3E" w:rsidRDefault="00D20F3E" w:rsidP="00DD7701">
      <w:pPr>
        <w:spacing w:after="0" w:line="240" w:lineRule="auto"/>
        <w:jc w:val="center"/>
        <w:rPr>
          <w:rFonts w:ascii="Times New Roman" w:hAnsi="Times New Roman" w:cs="Times New Roman"/>
          <w:b/>
          <w:sz w:val="24"/>
          <w:szCs w:val="24"/>
        </w:rPr>
      </w:pPr>
    </w:p>
    <w:p w14:paraId="5F43C396" w14:textId="77777777" w:rsidR="00D20F3E" w:rsidRDefault="00D20F3E" w:rsidP="00DD7701">
      <w:pPr>
        <w:spacing w:after="0" w:line="240" w:lineRule="auto"/>
        <w:jc w:val="center"/>
        <w:rPr>
          <w:rFonts w:ascii="Times New Roman" w:hAnsi="Times New Roman" w:cs="Times New Roman"/>
          <w:b/>
          <w:sz w:val="24"/>
          <w:szCs w:val="24"/>
        </w:rPr>
      </w:pPr>
    </w:p>
    <w:p w14:paraId="45B345A2" w14:textId="77777777" w:rsidR="00D20F3E" w:rsidRDefault="00D20F3E" w:rsidP="00DD7701">
      <w:pPr>
        <w:spacing w:after="0" w:line="240" w:lineRule="auto"/>
        <w:jc w:val="center"/>
        <w:rPr>
          <w:rFonts w:ascii="Times New Roman" w:hAnsi="Times New Roman" w:cs="Times New Roman"/>
          <w:b/>
          <w:sz w:val="24"/>
          <w:szCs w:val="24"/>
        </w:rPr>
      </w:pPr>
    </w:p>
    <w:p w14:paraId="09832029" w14:textId="77777777" w:rsidR="00D20F3E" w:rsidRDefault="00D20F3E" w:rsidP="00DD7701">
      <w:pPr>
        <w:spacing w:after="0" w:line="240" w:lineRule="auto"/>
        <w:jc w:val="center"/>
        <w:rPr>
          <w:rFonts w:ascii="Times New Roman" w:hAnsi="Times New Roman" w:cs="Times New Roman"/>
          <w:b/>
          <w:sz w:val="24"/>
          <w:szCs w:val="24"/>
        </w:rPr>
      </w:pPr>
    </w:p>
    <w:p w14:paraId="0675833D" w14:textId="77777777" w:rsidR="00D20F3E" w:rsidRDefault="00D20F3E" w:rsidP="00DD7701">
      <w:pPr>
        <w:spacing w:after="0" w:line="240" w:lineRule="auto"/>
        <w:jc w:val="center"/>
        <w:rPr>
          <w:rFonts w:ascii="Times New Roman" w:hAnsi="Times New Roman" w:cs="Times New Roman"/>
          <w:b/>
          <w:sz w:val="24"/>
          <w:szCs w:val="24"/>
        </w:rPr>
      </w:pPr>
    </w:p>
    <w:p w14:paraId="6538736E" w14:textId="77777777" w:rsidR="00D20F3E" w:rsidRDefault="00D20F3E" w:rsidP="00DD7701">
      <w:pPr>
        <w:spacing w:after="0" w:line="240" w:lineRule="auto"/>
        <w:jc w:val="center"/>
        <w:rPr>
          <w:rFonts w:ascii="Times New Roman" w:hAnsi="Times New Roman" w:cs="Times New Roman"/>
          <w:b/>
          <w:sz w:val="24"/>
          <w:szCs w:val="24"/>
        </w:rPr>
      </w:pPr>
    </w:p>
    <w:p w14:paraId="41B12C9C" w14:textId="77777777" w:rsidR="00D20F3E" w:rsidRDefault="00D20F3E" w:rsidP="00DD7701">
      <w:pPr>
        <w:spacing w:after="0" w:line="240" w:lineRule="auto"/>
        <w:jc w:val="center"/>
        <w:rPr>
          <w:rFonts w:ascii="Times New Roman" w:hAnsi="Times New Roman" w:cs="Times New Roman"/>
          <w:b/>
          <w:sz w:val="24"/>
          <w:szCs w:val="24"/>
        </w:rPr>
      </w:pPr>
    </w:p>
    <w:p w14:paraId="45093ADB" w14:textId="77777777" w:rsidR="00D20F3E" w:rsidRDefault="00D20F3E" w:rsidP="00DD7701">
      <w:pPr>
        <w:spacing w:after="0" w:line="240" w:lineRule="auto"/>
        <w:jc w:val="center"/>
        <w:rPr>
          <w:rFonts w:ascii="Times New Roman" w:hAnsi="Times New Roman" w:cs="Times New Roman"/>
          <w:b/>
          <w:sz w:val="24"/>
          <w:szCs w:val="24"/>
        </w:rPr>
      </w:pPr>
    </w:p>
    <w:p w14:paraId="0E23C9C4" w14:textId="77777777" w:rsidR="00D20F3E" w:rsidRDefault="00D20F3E" w:rsidP="00DD7701">
      <w:pPr>
        <w:spacing w:after="0" w:line="240" w:lineRule="auto"/>
        <w:jc w:val="center"/>
        <w:rPr>
          <w:rFonts w:ascii="Times New Roman" w:hAnsi="Times New Roman" w:cs="Times New Roman"/>
          <w:b/>
          <w:sz w:val="24"/>
          <w:szCs w:val="24"/>
        </w:rPr>
      </w:pPr>
    </w:p>
    <w:p w14:paraId="0E000E64" w14:textId="77777777" w:rsidR="00D20F3E" w:rsidRDefault="00D20F3E" w:rsidP="00DD7701">
      <w:pPr>
        <w:spacing w:after="0" w:line="240" w:lineRule="auto"/>
        <w:jc w:val="center"/>
        <w:rPr>
          <w:rFonts w:ascii="Times New Roman" w:hAnsi="Times New Roman" w:cs="Times New Roman"/>
          <w:b/>
          <w:sz w:val="24"/>
          <w:szCs w:val="24"/>
        </w:rPr>
      </w:pPr>
    </w:p>
    <w:p w14:paraId="3334CFEC" w14:textId="77777777" w:rsidR="00D20F3E" w:rsidRDefault="00D20F3E" w:rsidP="00DD7701">
      <w:pPr>
        <w:spacing w:after="0" w:line="240" w:lineRule="auto"/>
        <w:jc w:val="center"/>
        <w:rPr>
          <w:rFonts w:ascii="Times New Roman" w:hAnsi="Times New Roman" w:cs="Times New Roman"/>
          <w:b/>
          <w:sz w:val="24"/>
          <w:szCs w:val="24"/>
        </w:rPr>
      </w:pPr>
    </w:p>
    <w:p w14:paraId="0C19500D" w14:textId="77777777" w:rsidR="00D20F3E" w:rsidRDefault="00D20F3E" w:rsidP="00DD7701">
      <w:pPr>
        <w:spacing w:after="0" w:line="240" w:lineRule="auto"/>
        <w:jc w:val="center"/>
        <w:rPr>
          <w:rFonts w:ascii="Times New Roman" w:hAnsi="Times New Roman" w:cs="Times New Roman"/>
          <w:b/>
          <w:sz w:val="24"/>
          <w:szCs w:val="24"/>
        </w:rPr>
      </w:pPr>
    </w:p>
    <w:p w14:paraId="4220C8DB" w14:textId="77777777" w:rsidR="00D20F3E" w:rsidRDefault="00D20F3E" w:rsidP="00F72A0D">
      <w:pPr>
        <w:spacing w:after="0" w:line="240" w:lineRule="auto"/>
        <w:rPr>
          <w:rFonts w:ascii="Times New Roman" w:hAnsi="Times New Roman" w:cs="Times New Roman"/>
          <w:b/>
          <w:sz w:val="24"/>
          <w:szCs w:val="24"/>
        </w:rPr>
      </w:pPr>
    </w:p>
    <w:p w14:paraId="7EC653FE" w14:textId="77777777" w:rsidR="00AF06E5" w:rsidRDefault="00AF06E5" w:rsidP="00AF06E5">
      <w:pPr>
        <w:pStyle w:val="a4"/>
        <w:tabs>
          <w:tab w:val="left" w:pos="0"/>
        </w:tabs>
        <w:spacing w:after="0" w:line="240" w:lineRule="auto"/>
        <w:ind w:left="709"/>
        <w:rPr>
          <w:rFonts w:ascii="Times New Roman" w:hAnsi="Times New Roman" w:cs="Times New Roman"/>
          <w:b/>
          <w:sz w:val="24"/>
          <w:szCs w:val="24"/>
        </w:rPr>
      </w:pPr>
      <w:r>
        <w:rPr>
          <w:rFonts w:ascii="Times New Roman" w:hAnsi="Times New Roman" w:cs="Times New Roman"/>
          <w:b/>
          <w:sz w:val="24"/>
          <w:szCs w:val="24"/>
        </w:rPr>
        <w:t>1.</w:t>
      </w:r>
      <w:r w:rsidRPr="00AF06E5">
        <w:rPr>
          <w:rFonts w:ascii="Times New Roman" w:hAnsi="Times New Roman" w:cs="Times New Roman"/>
          <w:b/>
          <w:sz w:val="24"/>
          <w:szCs w:val="24"/>
        </w:rPr>
        <w:t>Раздел №1 «Комплекс основных характеристик программы»</w:t>
      </w:r>
    </w:p>
    <w:p w14:paraId="199140B2" w14:textId="77777777" w:rsidR="00335881" w:rsidRPr="00AF06E5" w:rsidRDefault="00335881" w:rsidP="00AF06E5">
      <w:pPr>
        <w:pStyle w:val="a4"/>
        <w:tabs>
          <w:tab w:val="left" w:pos="0"/>
        </w:tabs>
        <w:spacing w:after="0" w:line="240" w:lineRule="auto"/>
        <w:ind w:left="709"/>
        <w:rPr>
          <w:rFonts w:ascii="Times New Roman" w:hAnsi="Times New Roman" w:cs="Times New Roman"/>
          <w:b/>
          <w:sz w:val="24"/>
          <w:szCs w:val="24"/>
        </w:rPr>
      </w:pPr>
    </w:p>
    <w:p w14:paraId="746BA53B" w14:textId="77777777" w:rsidR="00AF06E5" w:rsidRPr="00402ED4" w:rsidRDefault="00AF06E5" w:rsidP="00AF06E5">
      <w:pPr>
        <w:pStyle w:val="a4"/>
        <w:numPr>
          <w:ilvl w:val="1"/>
          <w:numId w:val="9"/>
        </w:numPr>
        <w:spacing w:after="0" w:line="240" w:lineRule="auto"/>
        <w:ind w:left="0" w:firstLine="709"/>
        <w:rPr>
          <w:rFonts w:ascii="Times New Roman" w:hAnsi="Times New Roman" w:cs="Times New Roman"/>
          <w:b/>
          <w:sz w:val="24"/>
          <w:szCs w:val="24"/>
        </w:rPr>
      </w:pPr>
      <w:r w:rsidRPr="00402ED4">
        <w:rPr>
          <w:rFonts w:ascii="Times New Roman" w:hAnsi="Times New Roman" w:cs="Times New Roman"/>
          <w:b/>
          <w:sz w:val="24"/>
          <w:szCs w:val="24"/>
        </w:rPr>
        <w:t>Пояснительная записка</w:t>
      </w:r>
    </w:p>
    <w:p w14:paraId="60AECDF4"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Наши дети – это наше будущее, будущее нашей семьи, нашего общества, страны, всего мира. Нашим детям необходимо грамотное руководство, которое подготовит их к будущему, к профессии, к жизни в целом. В противном случае они и общество потерпят неудачу.</w:t>
      </w:r>
    </w:p>
    <w:p w14:paraId="2D1FFDDB"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Данные по детской заболеваемости в Российской Федерации поражают воображение. По неумолимой статистике, более 60% детей в возрасте от 3 до 7 лет практически здоровы, но имеют функциональные отклонения в состоянии здоровья, 30 – 40 % людей – отклонения со стороны опорно-двигательного аппарата и т.д. Только 10% детей приходят в школу абсолютно здоровыми, а ведь учебный труд требует от них выносливости, упорства, способности к умственной и физической нагрузке и, конечно же, здоровья.</w:t>
      </w:r>
    </w:p>
    <w:p w14:paraId="3F5A89D5"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Создавшиеся жизненные условия в последнее время отчетливо наблюдается тенденция к ухудшению здоровья и физического развития детей, нарушение экологической обстановке. Данные причины побудили к созданию программы для оздоровления детей, которая включает в себя инновационные, здоровьесберегающие технологии (дыхательная, для глаз, звуковая гимнастики; элементы релаксации и др.) с включением гимнастики хатха-йоги.</w:t>
      </w:r>
    </w:p>
    <w:p w14:paraId="0F6690F7"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Еще в глубокой древности врачи и философы отмечали необходимость физической нагрузки для здоровья человека. Подчеркивалось, что двигательная активность способна сохранить здоровье без лекарств.</w:t>
      </w:r>
    </w:p>
    <w:p w14:paraId="6CD40C60"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Йога – прекрасный вид двигательной активности, который удовлетворит потребность детей в движении. Благодаря упражнениям йоги дети станут бодрыми, гибкими координированными, улучшат способность к концентрации и эмоциональному равновесию. Это особенно важно в наши дни, т.к. дети много времени проводят в сидячем положении, просматривая телепередачи, играя за компьютером. Йога заключает в себе целостный подход к поддержанию здоровья и внутреннего благополучия, которое обеспечит детям хорошее самочувствие и поможет их растущим телам, укрепит внутренние органы.</w:t>
      </w:r>
    </w:p>
    <w:p w14:paraId="1DEBA501"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Йога – это полноценная гимнастика, гармонично развивающая все мышцы тела, и прекрасное средство для борьбы с искривлением позвоночника.</w:t>
      </w:r>
    </w:p>
    <w:p w14:paraId="7425E104" w14:textId="77777777" w:rsidR="00430B17" w:rsidRP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sidRPr="00430B17">
        <w:rPr>
          <w:rFonts w:ascii="Times New Roman" w:eastAsia="Times New Roman" w:hAnsi="Times New Roman" w:cs="Times New Roman"/>
          <w:sz w:val="24"/>
          <w:szCs w:val="24"/>
        </w:rPr>
        <w:t>Настоящая программа разработа</w:t>
      </w:r>
      <w:r>
        <w:rPr>
          <w:rFonts w:ascii="Times New Roman" w:eastAsia="Times New Roman" w:hAnsi="Times New Roman" w:cs="Times New Roman"/>
          <w:sz w:val="24"/>
          <w:szCs w:val="24"/>
        </w:rPr>
        <w:t>н</w:t>
      </w:r>
      <w:r w:rsidRPr="00430B17">
        <w:rPr>
          <w:rFonts w:ascii="Times New Roman" w:eastAsia="Times New Roman" w:hAnsi="Times New Roman" w:cs="Times New Roman"/>
          <w:sz w:val="24"/>
          <w:szCs w:val="24"/>
        </w:rPr>
        <w:t>а в соответствии с Законом Российской Федерации от 29.12.2012 г. № 273-ФЗ «Об образовании в Российской Федерации», Федеральным государственным стандартом дошкольного образования (приказ Минобрнауки</w:t>
      </w:r>
      <w:r>
        <w:rPr>
          <w:rFonts w:ascii="Times New Roman" w:eastAsia="Times New Roman" w:hAnsi="Times New Roman" w:cs="Times New Roman"/>
          <w:sz w:val="24"/>
          <w:szCs w:val="24"/>
        </w:rPr>
        <w:t xml:space="preserve"> </w:t>
      </w:r>
      <w:r w:rsidRPr="00430B17">
        <w:rPr>
          <w:rFonts w:ascii="Times New Roman" w:eastAsia="Times New Roman" w:hAnsi="Times New Roman" w:cs="Times New Roman"/>
          <w:sz w:val="24"/>
          <w:szCs w:val="24"/>
        </w:rPr>
        <w:t xml:space="preserve"> России от 17 октября 2013 г. №1155), Уставом ДОУ.</w:t>
      </w:r>
    </w:p>
    <w:p w14:paraId="6C36457F" w14:textId="77777777" w:rsidR="00430B17" w:rsidRDefault="00430B17" w:rsidP="00430B17">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430B17">
        <w:rPr>
          <w:rFonts w:ascii="Times New Roman" w:eastAsia="Times New Roman" w:hAnsi="Times New Roman" w:cs="Times New Roman"/>
          <w:sz w:val="24"/>
          <w:szCs w:val="24"/>
        </w:rPr>
        <w:t xml:space="preserve">рограмма предназначена для работы с детьми старшего дошкольного возраста. Рассчитана программа на </w:t>
      </w:r>
      <w:r>
        <w:rPr>
          <w:rFonts w:ascii="Times New Roman" w:eastAsia="Times New Roman" w:hAnsi="Times New Roman" w:cs="Times New Roman"/>
          <w:sz w:val="24"/>
          <w:szCs w:val="24"/>
        </w:rPr>
        <w:t>1 год</w:t>
      </w:r>
      <w:r w:rsidRPr="00430B17">
        <w:rPr>
          <w:rFonts w:ascii="Times New Roman" w:eastAsia="Times New Roman" w:hAnsi="Times New Roman" w:cs="Times New Roman"/>
          <w:sz w:val="24"/>
          <w:szCs w:val="24"/>
        </w:rPr>
        <w:t xml:space="preserve"> обучения детей в возрасте </w:t>
      </w:r>
      <w:r w:rsidR="00011A7F">
        <w:rPr>
          <w:rFonts w:ascii="Times New Roman" w:eastAsia="Times New Roman" w:hAnsi="Times New Roman" w:cs="Times New Roman"/>
          <w:sz w:val="24"/>
          <w:szCs w:val="24"/>
        </w:rPr>
        <w:t>6</w:t>
      </w:r>
      <w:r w:rsidRPr="00430B17">
        <w:rPr>
          <w:rFonts w:ascii="Times New Roman" w:eastAsia="Times New Roman" w:hAnsi="Times New Roman" w:cs="Times New Roman"/>
          <w:sz w:val="24"/>
          <w:szCs w:val="24"/>
        </w:rPr>
        <w:t>-7 лет (</w:t>
      </w:r>
      <w:r w:rsidR="00011A7F">
        <w:rPr>
          <w:rFonts w:ascii="Times New Roman" w:eastAsia="Times New Roman" w:hAnsi="Times New Roman" w:cs="Times New Roman"/>
          <w:sz w:val="24"/>
          <w:szCs w:val="24"/>
        </w:rPr>
        <w:t>п</w:t>
      </w:r>
      <w:r w:rsidRPr="00430B17">
        <w:rPr>
          <w:rFonts w:ascii="Times New Roman" w:eastAsia="Times New Roman" w:hAnsi="Times New Roman" w:cs="Times New Roman"/>
          <w:sz w:val="24"/>
          <w:szCs w:val="24"/>
        </w:rPr>
        <w:t>одготовительные группы). Обучение реализуется в режиме занятий.</w:t>
      </w:r>
    </w:p>
    <w:p w14:paraId="7914FA77" w14:textId="5CCA172A" w:rsidR="00A051DC" w:rsidRDefault="005D651C" w:rsidP="00A051DC">
      <w:pPr>
        <w:shd w:val="clear" w:color="auto" w:fill="FFFFFF"/>
        <w:spacing w:after="0" w:line="240" w:lineRule="auto"/>
        <w:ind w:firstLine="708"/>
        <w:jc w:val="both"/>
        <w:rPr>
          <w:rFonts w:ascii="Times New Roman" w:eastAsia="Times New Roman" w:hAnsi="Times New Roman" w:cs="Times New Roman"/>
          <w:bCs/>
          <w:sz w:val="24"/>
          <w:szCs w:val="24"/>
        </w:rPr>
      </w:pPr>
      <w:r w:rsidRPr="00A15653">
        <w:rPr>
          <w:rFonts w:ascii="Times New Roman" w:eastAsia="Times New Roman" w:hAnsi="Times New Roman" w:cs="Times New Roman"/>
          <w:b/>
          <w:bCs/>
          <w:sz w:val="24"/>
          <w:szCs w:val="24"/>
        </w:rPr>
        <w:t>Актуальность программы</w:t>
      </w:r>
      <w:r w:rsidRPr="005D651C">
        <w:rPr>
          <w:rFonts w:ascii="Times New Roman" w:eastAsia="Times New Roman" w:hAnsi="Times New Roman" w:cs="Times New Roman"/>
          <w:b/>
          <w:bCs/>
          <w:sz w:val="24"/>
          <w:szCs w:val="24"/>
        </w:rPr>
        <w:t xml:space="preserve"> </w:t>
      </w:r>
      <w:r w:rsidRPr="005D651C">
        <w:rPr>
          <w:rFonts w:ascii="Times New Roman" w:eastAsia="Times New Roman" w:hAnsi="Times New Roman" w:cs="Times New Roman"/>
          <w:bCs/>
          <w:sz w:val="24"/>
          <w:szCs w:val="24"/>
        </w:rPr>
        <w:t xml:space="preserve">заключается в том, </w:t>
      </w:r>
      <w:r w:rsidR="00A051DC">
        <w:rPr>
          <w:rFonts w:ascii="Times New Roman" w:eastAsia="Times New Roman" w:hAnsi="Times New Roman" w:cs="Times New Roman"/>
          <w:bCs/>
          <w:sz w:val="24"/>
          <w:szCs w:val="24"/>
        </w:rPr>
        <w:t>н</w:t>
      </w:r>
      <w:r w:rsidR="00A051DC" w:rsidRPr="00A051DC">
        <w:rPr>
          <w:rFonts w:ascii="Times New Roman" w:eastAsia="Times New Roman" w:hAnsi="Times New Roman" w:cs="Times New Roman"/>
          <w:bCs/>
          <w:sz w:val="24"/>
          <w:szCs w:val="24"/>
        </w:rPr>
        <w:t>ачиная заниматься йогой, дети соприкасаются с природой и естественным ритмам жизни, учатся уважению к себе и другим детям. Практика йоги укрепляет кости детей, делает их мышцы упругими, пластичными. Балансирующие позы способствуют развитию координации движений и концентрации внимания детей. Постоянная практика поз поможет контролировать и смягчать эмоции детей, обеспечивая полноценный отдых и сон. Большинство поз изображают животных и природу, а, кроме того, это веселая игра без элементов соревнования, в со</w:t>
      </w:r>
      <w:r w:rsidR="00655C5F">
        <w:rPr>
          <w:rFonts w:ascii="Times New Roman" w:eastAsia="Times New Roman" w:hAnsi="Times New Roman" w:cs="Times New Roman"/>
          <w:bCs/>
          <w:sz w:val="24"/>
          <w:szCs w:val="24"/>
        </w:rPr>
        <w:t>ответствии с требованиями ФОП</w:t>
      </w:r>
      <w:r w:rsidR="00A051DC" w:rsidRPr="00A051DC">
        <w:rPr>
          <w:rFonts w:ascii="Times New Roman" w:eastAsia="Times New Roman" w:hAnsi="Times New Roman" w:cs="Times New Roman"/>
          <w:bCs/>
          <w:sz w:val="24"/>
          <w:szCs w:val="24"/>
        </w:rPr>
        <w:t xml:space="preserve">. </w:t>
      </w:r>
    </w:p>
    <w:p w14:paraId="34D9A5A3" w14:textId="77777777" w:rsidR="00C7029D" w:rsidRPr="00C7029D" w:rsidRDefault="004F455B" w:rsidP="00C7029D">
      <w:pPr>
        <w:shd w:val="clear" w:color="auto" w:fill="FFFFFF"/>
        <w:spacing w:after="0" w:line="240" w:lineRule="auto"/>
        <w:ind w:firstLine="708"/>
        <w:jc w:val="both"/>
        <w:rPr>
          <w:rFonts w:ascii="Times New Roman" w:hAnsi="Times New Roman" w:cs="Times New Roman"/>
          <w:sz w:val="24"/>
          <w:szCs w:val="24"/>
        </w:rPr>
      </w:pPr>
      <w:r w:rsidRPr="00BF2D30">
        <w:rPr>
          <w:rFonts w:ascii="Times New Roman" w:hAnsi="Times New Roman" w:cs="Times New Roman"/>
          <w:b/>
          <w:sz w:val="24"/>
          <w:szCs w:val="24"/>
        </w:rPr>
        <w:t>Вид образовательной деятельности.</w:t>
      </w:r>
      <w:r w:rsidRPr="00BF2D30">
        <w:rPr>
          <w:rFonts w:ascii="Times New Roman" w:hAnsi="Times New Roman" w:cs="Times New Roman"/>
          <w:sz w:val="24"/>
          <w:szCs w:val="24"/>
        </w:rPr>
        <w:t xml:space="preserve"> </w:t>
      </w:r>
      <w:r w:rsidR="00C7029D" w:rsidRPr="00C7029D">
        <w:rPr>
          <w:rFonts w:ascii="Times New Roman" w:hAnsi="Times New Roman" w:cs="Times New Roman"/>
          <w:sz w:val="24"/>
          <w:szCs w:val="24"/>
        </w:rPr>
        <w:t>В основе программы «Детская йога» лежит гимна</w:t>
      </w:r>
      <w:r w:rsidR="00A15653">
        <w:rPr>
          <w:rFonts w:ascii="Times New Roman" w:hAnsi="Times New Roman" w:cs="Times New Roman"/>
          <w:sz w:val="24"/>
          <w:szCs w:val="24"/>
        </w:rPr>
        <w:t xml:space="preserve">стика с элементами хатха-йоги. </w:t>
      </w:r>
      <w:r w:rsidR="00C7029D" w:rsidRPr="00C7029D">
        <w:rPr>
          <w:rFonts w:ascii="Times New Roman" w:hAnsi="Times New Roman" w:cs="Times New Roman"/>
          <w:sz w:val="24"/>
          <w:szCs w:val="24"/>
        </w:rPr>
        <w:t>В</w:t>
      </w:r>
      <w:r w:rsidR="00A15653">
        <w:rPr>
          <w:rFonts w:ascii="Times New Roman" w:hAnsi="Times New Roman" w:cs="Times New Roman"/>
          <w:sz w:val="24"/>
          <w:szCs w:val="24"/>
        </w:rPr>
        <w:t xml:space="preserve"> </w:t>
      </w:r>
      <w:r w:rsidR="00C7029D" w:rsidRPr="00C7029D">
        <w:rPr>
          <w:rFonts w:ascii="Times New Roman" w:hAnsi="Times New Roman" w:cs="Times New Roman"/>
          <w:sz w:val="24"/>
          <w:szCs w:val="24"/>
        </w:rPr>
        <w:t xml:space="preserve">отличие от других физических упражнений, имеющих динамический характер, в гимнастике хатха-йога основное внимание уделяется </w:t>
      </w:r>
      <w:r w:rsidR="00C7029D" w:rsidRPr="00C7029D">
        <w:rPr>
          <w:rFonts w:ascii="Times New Roman" w:hAnsi="Times New Roman" w:cs="Times New Roman"/>
          <w:sz w:val="24"/>
          <w:szCs w:val="24"/>
        </w:rPr>
        <w:lastRenderedPageBreak/>
        <w:t xml:space="preserve">статическому удержанию поз. Их выполнение требует плавных, осмысленных движений, спокойного ритма и оказывает на организм умеренную нагрузку. Большинство упражнений в хатха-йоге естественны и физиологичны. Они копируют позы животных, птиц, предметы. Использование знакомых образов помогает детям ярко представить ту или иную позу, будят фантазию и воображение. Использование модифицированных для дошкольников асан является хорошей профилактикой сколиоза, простудных заболеваний. При их выполнении у детей улучшается кровообращение, нормализуется работа внутренних органов, укрепляются слабые мышцы, развивается гибкость, улучшается осанка. </w:t>
      </w:r>
    </w:p>
    <w:p w14:paraId="1CB4222D" w14:textId="77777777" w:rsidR="00C7029D" w:rsidRPr="00C7029D" w:rsidRDefault="00C7029D" w:rsidP="00C7029D">
      <w:pPr>
        <w:shd w:val="clear" w:color="auto" w:fill="FFFFFF"/>
        <w:spacing w:after="0" w:line="240" w:lineRule="auto"/>
        <w:ind w:firstLine="708"/>
        <w:jc w:val="both"/>
        <w:rPr>
          <w:rFonts w:ascii="Times New Roman" w:hAnsi="Times New Roman" w:cs="Times New Roman"/>
          <w:sz w:val="24"/>
          <w:szCs w:val="24"/>
        </w:rPr>
      </w:pPr>
      <w:r w:rsidRPr="00C7029D">
        <w:rPr>
          <w:rFonts w:ascii="Times New Roman" w:hAnsi="Times New Roman" w:cs="Times New Roman"/>
          <w:sz w:val="24"/>
          <w:szCs w:val="24"/>
        </w:rPr>
        <w:t xml:space="preserve">Включая йогу в физическое воспитание дошкольников, обязательно выполнение золотого правила </w:t>
      </w:r>
      <w:r w:rsidR="00A15653">
        <w:rPr>
          <w:rFonts w:ascii="Times New Roman" w:hAnsi="Times New Roman" w:cs="Times New Roman"/>
          <w:sz w:val="24"/>
          <w:szCs w:val="24"/>
        </w:rPr>
        <w:t>–</w:t>
      </w:r>
      <w:r w:rsidRPr="00C7029D">
        <w:rPr>
          <w:rFonts w:ascii="Times New Roman" w:hAnsi="Times New Roman" w:cs="Times New Roman"/>
          <w:sz w:val="24"/>
          <w:szCs w:val="24"/>
        </w:rPr>
        <w:t xml:space="preserve"> </w:t>
      </w:r>
      <w:r w:rsidR="00A15653">
        <w:rPr>
          <w:rFonts w:ascii="Times New Roman" w:hAnsi="Times New Roman" w:cs="Times New Roman"/>
          <w:sz w:val="24"/>
          <w:szCs w:val="24"/>
        </w:rPr>
        <w:t>«НЕ НАВРЕДИ»</w:t>
      </w:r>
      <w:r w:rsidRPr="00C7029D">
        <w:rPr>
          <w:rFonts w:ascii="Times New Roman" w:hAnsi="Times New Roman" w:cs="Times New Roman"/>
          <w:sz w:val="24"/>
          <w:szCs w:val="24"/>
        </w:rPr>
        <w:t>.  Знакомство детей с новыми упражнениями происходит постепенно, с учётом возрастных и индивидуальных особенностей каждого ребёнка. Освоение каждого вида движения происходит в несколько этапов, начиная с упрощённой формы, с постепенным усложнением техники выполнения. Мотивация детей на правильное выполнение опирается на личный пример педагога.</w:t>
      </w:r>
    </w:p>
    <w:p w14:paraId="458FE885" w14:textId="77777777" w:rsidR="00C7029D" w:rsidRPr="00C7029D" w:rsidRDefault="00C7029D" w:rsidP="00C7029D">
      <w:pPr>
        <w:shd w:val="clear" w:color="auto" w:fill="FFFFFF"/>
        <w:spacing w:after="0" w:line="240" w:lineRule="auto"/>
        <w:ind w:firstLine="708"/>
        <w:jc w:val="both"/>
        <w:rPr>
          <w:rFonts w:ascii="Times New Roman" w:hAnsi="Times New Roman" w:cs="Times New Roman"/>
          <w:sz w:val="24"/>
          <w:szCs w:val="24"/>
        </w:rPr>
      </w:pPr>
      <w:r w:rsidRPr="00C7029D">
        <w:rPr>
          <w:rFonts w:ascii="Times New Roman" w:hAnsi="Times New Roman" w:cs="Times New Roman"/>
          <w:sz w:val="24"/>
          <w:szCs w:val="24"/>
        </w:rPr>
        <w:t xml:space="preserve">Заканчивается занятие упражнением на общее расслабление организма. Это позволяет решать задачи быстрого восстановления функций организма после физической нагрузки, повышения работоспособности детей. </w:t>
      </w:r>
    </w:p>
    <w:p w14:paraId="3CD81DCB" w14:textId="77777777" w:rsidR="00C7029D" w:rsidRPr="00C7029D" w:rsidRDefault="00C7029D" w:rsidP="00C7029D">
      <w:pPr>
        <w:shd w:val="clear" w:color="auto" w:fill="FFFFFF"/>
        <w:spacing w:after="0" w:line="240" w:lineRule="auto"/>
        <w:ind w:firstLine="708"/>
        <w:jc w:val="both"/>
        <w:rPr>
          <w:rFonts w:ascii="Times New Roman" w:hAnsi="Times New Roman" w:cs="Times New Roman"/>
          <w:sz w:val="24"/>
          <w:szCs w:val="24"/>
        </w:rPr>
      </w:pPr>
      <w:r w:rsidRPr="00C7029D">
        <w:rPr>
          <w:rFonts w:ascii="Times New Roman" w:hAnsi="Times New Roman" w:cs="Times New Roman"/>
          <w:sz w:val="24"/>
          <w:szCs w:val="24"/>
        </w:rPr>
        <w:t>Непосредственная образовательная деятельность построена с учетом принципов последовательности и системности в достижение общего оздоровительного эффекта.</w:t>
      </w:r>
    </w:p>
    <w:p w14:paraId="49FBC8AA" w14:textId="0BC5C176" w:rsidR="00335881" w:rsidRPr="00335881" w:rsidRDefault="00C7029D" w:rsidP="00335881">
      <w:pPr>
        <w:spacing w:after="0" w:line="240" w:lineRule="auto"/>
        <w:ind w:firstLine="708"/>
        <w:jc w:val="both"/>
        <w:rPr>
          <w:rFonts w:ascii="Times New Roman" w:eastAsia="Times New Roman" w:hAnsi="Times New Roman" w:cs="Times New Roman"/>
          <w:sz w:val="24"/>
          <w:szCs w:val="24"/>
        </w:rPr>
      </w:pPr>
      <w:r w:rsidRPr="00C7029D">
        <w:rPr>
          <w:rFonts w:ascii="Times New Roman" w:hAnsi="Times New Roman" w:cs="Times New Roman"/>
          <w:sz w:val="24"/>
          <w:szCs w:val="24"/>
        </w:rPr>
        <w:t>Организованная образовательная деятельность проводится 2 раза в неделю (</w:t>
      </w:r>
      <w:r>
        <w:rPr>
          <w:rFonts w:ascii="Times New Roman" w:hAnsi="Times New Roman" w:cs="Times New Roman"/>
          <w:sz w:val="24"/>
          <w:szCs w:val="24"/>
        </w:rPr>
        <w:t>72 занятия в год</w:t>
      </w:r>
      <w:r w:rsidRPr="00C7029D">
        <w:rPr>
          <w:rFonts w:ascii="Times New Roman" w:hAnsi="Times New Roman" w:cs="Times New Roman"/>
          <w:sz w:val="24"/>
          <w:szCs w:val="24"/>
        </w:rPr>
        <w:t>). Длительность организованной образовательной деяте</w:t>
      </w:r>
      <w:r w:rsidR="00011A7F">
        <w:rPr>
          <w:rFonts w:ascii="Times New Roman" w:hAnsi="Times New Roman" w:cs="Times New Roman"/>
          <w:sz w:val="24"/>
          <w:szCs w:val="24"/>
        </w:rPr>
        <w:t>льности в соответствии с СанПиН</w:t>
      </w:r>
      <w:r w:rsidRPr="00C7029D">
        <w:rPr>
          <w:rFonts w:ascii="Times New Roman" w:hAnsi="Times New Roman" w:cs="Times New Roman"/>
          <w:sz w:val="24"/>
          <w:szCs w:val="24"/>
        </w:rPr>
        <w:t xml:space="preserve"> для детей подготовительной группы – </w:t>
      </w:r>
      <w:r w:rsidR="00335881">
        <w:rPr>
          <w:rFonts w:ascii="Times New Roman" w:hAnsi="Times New Roman" w:cs="Times New Roman"/>
          <w:sz w:val="24"/>
          <w:szCs w:val="24"/>
        </w:rPr>
        <w:t xml:space="preserve">не более </w:t>
      </w:r>
      <w:r w:rsidRPr="00C7029D">
        <w:rPr>
          <w:rFonts w:ascii="Times New Roman" w:hAnsi="Times New Roman" w:cs="Times New Roman"/>
          <w:sz w:val="24"/>
          <w:szCs w:val="24"/>
        </w:rPr>
        <w:t>30 минут.</w:t>
      </w:r>
      <w:r>
        <w:rPr>
          <w:rFonts w:ascii="Times New Roman" w:hAnsi="Times New Roman" w:cs="Times New Roman"/>
          <w:sz w:val="24"/>
          <w:szCs w:val="24"/>
        </w:rPr>
        <w:t xml:space="preserve"> </w:t>
      </w:r>
      <w:r w:rsidR="00335881" w:rsidRPr="00335881">
        <w:rPr>
          <w:rFonts w:ascii="Times New Roman" w:eastAsia="Times New Roman" w:hAnsi="Times New Roman" w:cs="Times New Roman"/>
          <w:sz w:val="24"/>
          <w:szCs w:val="24"/>
        </w:rPr>
        <w:t>Количе</w:t>
      </w:r>
      <w:r w:rsidR="00D733F9">
        <w:rPr>
          <w:rFonts w:ascii="Times New Roman" w:eastAsia="Times New Roman" w:hAnsi="Times New Roman" w:cs="Times New Roman"/>
          <w:sz w:val="24"/>
          <w:szCs w:val="24"/>
        </w:rPr>
        <w:t>ство детей в группе составляет 13</w:t>
      </w:r>
      <w:r w:rsidR="00335881" w:rsidRPr="00335881">
        <w:rPr>
          <w:rFonts w:ascii="Times New Roman" w:eastAsia="Times New Roman" w:hAnsi="Times New Roman" w:cs="Times New Roman"/>
          <w:sz w:val="24"/>
          <w:szCs w:val="24"/>
        </w:rPr>
        <w:t xml:space="preserve"> человек.</w:t>
      </w:r>
    </w:p>
    <w:p w14:paraId="5B4E0C61" w14:textId="77777777" w:rsidR="00C61B76" w:rsidRPr="00C61B76" w:rsidRDefault="005D651C" w:rsidP="00C7029D">
      <w:pPr>
        <w:shd w:val="clear" w:color="auto" w:fill="FFFFFF"/>
        <w:spacing w:after="0" w:line="240" w:lineRule="auto"/>
        <w:ind w:firstLine="708"/>
        <w:jc w:val="both"/>
        <w:rPr>
          <w:rFonts w:ascii="Times New Roman" w:hAnsi="Times New Roman" w:cs="Times New Roman"/>
          <w:sz w:val="24"/>
          <w:szCs w:val="24"/>
        </w:rPr>
      </w:pPr>
      <w:r w:rsidRPr="005D651C">
        <w:rPr>
          <w:rFonts w:ascii="Times New Roman" w:eastAsia="Times New Roman" w:hAnsi="Times New Roman" w:cs="Times New Roman"/>
          <w:sz w:val="24"/>
          <w:szCs w:val="24"/>
        </w:rPr>
        <w:t>П</w:t>
      </w:r>
      <w:r w:rsidR="00A15653">
        <w:rPr>
          <w:rFonts w:ascii="Times New Roman" w:eastAsia="Times New Roman" w:hAnsi="Times New Roman" w:cs="Times New Roman"/>
          <w:sz w:val="24"/>
          <w:szCs w:val="24"/>
        </w:rPr>
        <w:t xml:space="preserve">рограмма реализуется в течение </w:t>
      </w:r>
      <w:r w:rsidR="00011A7F">
        <w:rPr>
          <w:rFonts w:ascii="Times New Roman" w:eastAsia="Times New Roman" w:hAnsi="Times New Roman" w:cs="Times New Roman"/>
          <w:sz w:val="24"/>
          <w:szCs w:val="24"/>
        </w:rPr>
        <w:t>1 года</w:t>
      </w:r>
      <w:r w:rsidRPr="005D651C">
        <w:rPr>
          <w:rFonts w:ascii="Times New Roman" w:eastAsia="Times New Roman" w:hAnsi="Times New Roman" w:cs="Times New Roman"/>
          <w:sz w:val="24"/>
          <w:szCs w:val="24"/>
        </w:rPr>
        <w:t xml:space="preserve">. </w:t>
      </w:r>
    </w:p>
    <w:p w14:paraId="5C3DD149" w14:textId="2217E102" w:rsidR="005D651C" w:rsidRDefault="007C74B6" w:rsidP="00274E0F">
      <w:pPr>
        <w:spacing w:after="0" w:line="240" w:lineRule="auto"/>
        <w:ind w:firstLine="709"/>
        <w:jc w:val="both"/>
        <w:rPr>
          <w:rFonts w:ascii="Times New Roman" w:hAnsi="Times New Roman" w:cs="Times New Roman"/>
          <w:sz w:val="24"/>
          <w:szCs w:val="24"/>
        </w:rPr>
      </w:pPr>
      <w:r w:rsidRPr="007C74B6">
        <w:rPr>
          <w:rFonts w:ascii="Times New Roman" w:hAnsi="Times New Roman" w:cs="Times New Roman"/>
          <w:i/>
          <w:sz w:val="24"/>
          <w:szCs w:val="24"/>
        </w:rPr>
        <w:t>Исполнитель:</w:t>
      </w:r>
      <w:r w:rsidR="00D733F9">
        <w:rPr>
          <w:rFonts w:ascii="Times New Roman" w:hAnsi="Times New Roman" w:cs="Times New Roman"/>
          <w:sz w:val="24"/>
          <w:szCs w:val="24"/>
        </w:rPr>
        <w:t xml:space="preserve"> воспитатель Далбаева В.А.</w:t>
      </w:r>
    </w:p>
    <w:p w14:paraId="4A92B483" w14:textId="77777777" w:rsidR="00652958" w:rsidRPr="005D651C" w:rsidRDefault="00274E0F" w:rsidP="00274E0F">
      <w:pPr>
        <w:pStyle w:val="a4"/>
        <w:numPr>
          <w:ilvl w:val="1"/>
          <w:numId w:val="9"/>
        </w:numPr>
        <w:spacing w:after="0" w:line="240" w:lineRule="auto"/>
        <w:ind w:left="0" w:firstLine="709"/>
        <w:jc w:val="both"/>
        <w:rPr>
          <w:rFonts w:ascii="Times New Roman" w:hAnsi="Times New Roman" w:cs="Times New Roman"/>
          <w:b/>
          <w:bCs/>
          <w:sz w:val="24"/>
          <w:szCs w:val="24"/>
        </w:rPr>
      </w:pPr>
      <w:r w:rsidRPr="005D651C">
        <w:rPr>
          <w:rFonts w:ascii="Times New Roman" w:hAnsi="Times New Roman" w:cs="Times New Roman"/>
          <w:b/>
          <w:sz w:val="24"/>
          <w:szCs w:val="24"/>
        </w:rPr>
        <w:t>Цель и задачи программы</w:t>
      </w:r>
    </w:p>
    <w:p w14:paraId="7923DB01" w14:textId="77777777" w:rsidR="00C7029D" w:rsidRPr="00C7029D" w:rsidRDefault="00C7029D" w:rsidP="00C7029D">
      <w:pPr>
        <w:shd w:val="clear" w:color="auto" w:fill="FFFFFF"/>
        <w:spacing w:after="0" w:line="240" w:lineRule="auto"/>
        <w:ind w:firstLine="708"/>
        <w:jc w:val="both"/>
        <w:outlineLvl w:val="2"/>
        <w:rPr>
          <w:rFonts w:ascii="Times New Roman" w:hAnsi="Times New Roman" w:cs="Times New Roman"/>
          <w:sz w:val="24"/>
          <w:szCs w:val="24"/>
        </w:rPr>
      </w:pPr>
      <w:r w:rsidRPr="00C7029D">
        <w:rPr>
          <w:rFonts w:ascii="Times New Roman" w:hAnsi="Times New Roman" w:cs="Times New Roman"/>
          <w:sz w:val="24"/>
          <w:szCs w:val="24"/>
        </w:rPr>
        <w:t>Основной целью программы является достижение общего оздоровительного эффекта, обеспечение эмоционального благополучия для детей. Цель конкретизируется в следующих задачах:</w:t>
      </w:r>
    </w:p>
    <w:p w14:paraId="6F95B843"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Формироват</w:t>
      </w:r>
      <w:r w:rsidR="00A15653">
        <w:rPr>
          <w:rFonts w:ascii="Times New Roman" w:hAnsi="Times New Roman" w:cs="Times New Roman"/>
          <w:sz w:val="24"/>
          <w:szCs w:val="24"/>
        </w:rPr>
        <w:t>ь правильную осанку дошкольника;</w:t>
      </w:r>
    </w:p>
    <w:p w14:paraId="5DCAC8C4"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Добиваться выразительности движений, умения передавать в пластике образ</w:t>
      </w:r>
      <w:r w:rsidR="00A15653">
        <w:rPr>
          <w:rFonts w:ascii="Times New Roman" w:hAnsi="Times New Roman" w:cs="Times New Roman"/>
          <w:sz w:val="24"/>
          <w:szCs w:val="24"/>
        </w:rPr>
        <w:t>;</w:t>
      </w:r>
    </w:p>
    <w:p w14:paraId="4784ECBB"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Развивать и сохранять гибк</w:t>
      </w:r>
      <w:r w:rsidR="00A15653">
        <w:rPr>
          <w:rFonts w:ascii="Times New Roman" w:hAnsi="Times New Roman" w:cs="Times New Roman"/>
          <w:sz w:val="24"/>
          <w:szCs w:val="24"/>
        </w:rPr>
        <w:t>ость, эластичность позвоночника;</w:t>
      </w:r>
    </w:p>
    <w:p w14:paraId="517AA07E"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Обучить техникам дыхания</w:t>
      </w:r>
      <w:r w:rsidR="00A15653">
        <w:rPr>
          <w:rFonts w:ascii="Times New Roman" w:hAnsi="Times New Roman" w:cs="Times New Roman"/>
          <w:sz w:val="24"/>
          <w:szCs w:val="24"/>
        </w:rPr>
        <w:t>;</w:t>
      </w:r>
    </w:p>
    <w:p w14:paraId="686BE474"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xml:space="preserve">- </w:t>
      </w:r>
      <w:r w:rsidR="00A15653">
        <w:rPr>
          <w:rFonts w:ascii="Times New Roman" w:hAnsi="Times New Roman" w:cs="Times New Roman"/>
          <w:sz w:val="24"/>
          <w:szCs w:val="24"/>
        </w:rPr>
        <w:t>Развивать концентрацию внимания;</w:t>
      </w:r>
    </w:p>
    <w:p w14:paraId="0E281873"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Поддерживать и развивать подвижность суставов ребёнка</w:t>
      </w:r>
      <w:r w:rsidR="00A15653">
        <w:rPr>
          <w:rFonts w:ascii="Times New Roman" w:hAnsi="Times New Roman" w:cs="Times New Roman"/>
          <w:sz w:val="24"/>
          <w:szCs w:val="24"/>
        </w:rPr>
        <w:t>;</w:t>
      </w:r>
    </w:p>
    <w:p w14:paraId="333EB33E"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Работать с воображением и координацией движений</w:t>
      </w:r>
      <w:r w:rsidR="00A15653">
        <w:rPr>
          <w:rFonts w:ascii="Times New Roman" w:hAnsi="Times New Roman" w:cs="Times New Roman"/>
          <w:sz w:val="24"/>
          <w:szCs w:val="24"/>
        </w:rPr>
        <w:t>;</w:t>
      </w:r>
    </w:p>
    <w:p w14:paraId="076F2599"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Создать условия для физического развития</w:t>
      </w:r>
      <w:r w:rsidR="00A15653">
        <w:rPr>
          <w:rFonts w:ascii="Times New Roman" w:hAnsi="Times New Roman" w:cs="Times New Roman"/>
          <w:sz w:val="24"/>
          <w:szCs w:val="24"/>
        </w:rPr>
        <w:t>;</w:t>
      </w:r>
    </w:p>
    <w:p w14:paraId="4E020A6A"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Воспитать необходимость в занятиях физкультурой и спортом</w:t>
      </w:r>
      <w:r w:rsidR="00A15653">
        <w:rPr>
          <w:rFonts w:ascii="Times New Roman" w:hAnsi="Times New Roman" w:cs="Times New Roman"/>
          <w:sz w:val="24"/>
          <w:szCs w:val="24"/>
        </w:rPr>
        <w:t>;</w:t>
      </w:r>
    </w:p>
    <w:p w14:paraId="3F566850"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Побуждать дошкольников к творческому самовыражению в двигательной деятельности</w:t>
      </w:r>
      <w:r w:rsidR="00A15653">
        <w:rPr>
          <w:rFonts w:ascii="Times New Roman" w:hAnsi="Times New Roman" w:cs="Times New Roman"/>
          <w:sz w:val="24"/>
          <w:szCs w:val="24"/>
        </w:rPr>
        <w:t>;</w:t>
      </w:r>
    </w:p>
    <w:p w14:paraId="70EC9CCD" w14:textId="77777777" w:rsidR="00C7029D" w:rsidRPr="00C7029D" w:rsidRDefault="00C7029D" w:rsidP="00C7029D">
      <w:pPr>
        <w:shd w:val="clear" w:color="auto" w:fill="FFFFFF"/>
        <w:spacing w:after="0" w:line="240" w:lineRule="auto"/>
        <w:jc w:val="both"/>
        <w:outlineLvl w:val="2"/>
        <w:rPr>
          <w:rFonts w:ascii="Times New Roman" w:hAnsi="Times New Roman" w:cs="Times New Roman"/>
          <w:sz w:val="24"/>
          <w:szCs w:val="24"/>
        </w:rPr>
      </w:pPr>
      <w:r w:rsidRPr="00C7029D">
        <w:rPr>
          <w:rFonts w:ascii="Times New Roman" w:hAnsi="Times New Roman" w:cs="Times New Roman"/>
          <w:sz w:val="24"/>
          <w:szCs w:val="24"/>
        </w:rPr>
        <w:t>- Воспитывать потребности в здоровом образе жизни.</w:t>
      </w:r>
    </w:p>
    <w:p w14:paraId="40485936" w14:textId="77777777" w:rsidR="005D651C" w:rsidRDefault="005D651C" w:rsidP="005D651C">
      <w:pPr>
        <w:shd w:val="clear" w:color="auto" w:fill="FFFFFF"/>
        <w:spacing w:after="0" w:line="240" w:lineRule="auto"/>
        <w:jc w:val="center"/>
        <w:outlineLvl w:val="2"/>
        <w:rPr>
          <w:rFonts w:eastAsia="Times New Roman"/>
          <w:b/>
          <w:bCs/>
        </w:rPr>
      </w:pPr>
    </w:p>
    <w:p w14:paraId="32934675" w14:textId="77777777" w:rsidR="00732EB3" w:rsidRPr="005A7080" w:rsidRDefault="00732EB3" w:rsidP="00A15653">
      <w:pPr>
        <w:pStyle w:val="a4"/>
        <w:numPr>
          <w:ilvl w:val="1"/>
          <w:numId w:val="9"/>
        </w:numPr>
        <w:spacing w:after="0" w:line="240" w:lineRule="auto"/>
        <w:ind w:left="993" w:hanging="284"/>
        <w:jc w:val="both"/>
        <w:rPr>
          <w:rFonts w:ascii="Times New Roman" w:hAnsi="Times New Roman" w:cs="Times New Roman"/>
          <w:b/>
          <w:sz w:val="24"/>
          <w:szCs w:val="24"/>
        </w:rPr>
      </w:pPr>
      <w:r w:rsidRPr="005A7080">
        <w:rPr>
          <w:rFonts w:ascii="Times New Roman" w:hAnsi="Times New Roman" w:cs="Times New Roman"/>
          <w:b/>
          <w:bCs/>
          <w:sz w:val="24"/>
          <w:szCs w:val="24"/>
        </w:rPr>
        <w:t>Содержание программы</w:t>
      </w:r>
    </w:p>
    <w:p w14:paraId="5702C82D" w14:textId="77777777" w:rsidR="00732EB3" w:rsidRDefault="00507588" w:rsidP="00732EB3">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Учебный план</w:t>
      </w:r>
    </w:p>
    <w:tbl>
      <w:tblPr>
        <w:tblStyle w:val="a3"/>
        <w:tblW w:w="0" w:type="auto"/>
        <w:tblLook w:val="04A0" w:firstRow="1" w:lastRow="0" w:firstColumn="1" w:lastColumn="0" w:noHBand="0" w:noVBand="1"/>
      </w:tblPr>
      <w:tblGrid>
        <w:gridCol w:w="3221"/>
        <w:gridCol w:w="5676"/>
      </w:tblGrid>
      <w:tr w:rsidR="00011A7F" w14:paraId="6FF81B65" w14:textId="77777777" w:rsidTr="00011A7F">
        <w:tc>
          <w:tcPr>
            <w:tcW w:w="3221" w:type="dxa"/>
          </w:tcPr>
          <w:p w14:paraId="20C63FBD" w14:textId="77777777" w:rsidR="00011A7F" w:rsidRDefault="00011A7F" w:rsidP="00507588">
            <w:pPr>
              <w:spacing w:line="276" w:lineRule="auto"/>
              <w:jc w:val="center"/>
              <w:rPr>
                <w:rFonts w:eastAsia="Calibri"/>
                <w:b/>
                <w:sz w:val="24"/>
                <w:szCs w:val="24"/>
              </w:rPr>
            </w:pPr>
            <w:r>
              <w:rPr>
                <w:rFonts w:eastAsia="Calibri"/>
                <w:b/>
                <w:sz w:val="24"/>
                <w:szCs w:val="24"/>
              </w:rPr>
              <w:t xml:space="preserve">Количество </w:t>
            </w:r>
          </w:p>
          <w:p w14:paraId="708803E2" w14:textId="77777777" w:rsidR="00011A7F" w:rsidRDefault="00011A7F" w:rsidP="00507588">
            <w:pPr>
              <w:spacing w:line="276" w:lineRule="auto"/>
              <w:jc w:val="center"/>
              <w:rPr>
                <w:rFonts w:eastAsia="Calibri"/>
                <w:b/>
                <w:sz w:val="24"/>
                <w:szCs w:val="24"/>
              </w:rPr>
            </w:pPr>
            <w:r>
              <w:rPr>
                <w:rFonts w:eastAsia="Calibri"/>
                <w:b/>
                <w:sz w:val="24"/>
                <w:szCs w:val="24"/>
              </w:rPr>
              <w:t>занятий</w:t>
            </w:r>
          </w:p>
        </w:tc>
        <w:tc>
          <w:tcPr>
            <w:tcW w:w="5676" w:type="dxa"/>
          </w:tcPr>
          <w:p w14:paraId="2D09E738" w14:textId="77777777" w:rsidR="00011A7F" w:rsidRDefault="00011A7F" w:rsidP="00507588">
            <w:pPr>
              <w:spacing w:line="276" w:lineRule="auto"/>
              <w:jc w:val="center"/>
              <w:rPr>
                <w:rFonts w:eastAsia="Calibri"/>
                <w:b/>
                <w:sz w:val="24"/>
                <w:szCs w:val="24"/>
              </w:rPr>
            </w:pPr>
            <w:r>
              <w:rPr>
                <w:rFonts w:eastAsia="Calibri"/>
                <w:b/>
                <w:sz w:val="24"/>
                <w:szCs w:val="24"/>
              </w:rPr>
              <w:t>Подготовительная группа (6-7 лет)</w:t>
            </w:r>
          </w:p>
        </w:tc>
      </w:tr>
      <w:tr w:rsidR="00011A7F" w14:paraId="2D1BDBF4" w14:textId="77777777" w:rsidTr="00011A7F">
        <w:tc>
          <w:tcPr>
            <w:tcW w:w="3221" w:type="dxa"/>
          </w:tcPr>
          <w:p w14:paraId="1C3FD98B" w14:textId="77777777" w:rsidR="00011A7F" w:rsidRPr="00EF08A6" w:rsidRDefault="00011A7F" w:rsidP="00507588">
            <w:pPr>
              <w:spacing w:line="276" w:lineRule="auto"/>
              <w:jc w:val="both"/>
              <w:rPr>
                <w:rFonts w:eastAsia="Calibri"/>
                <w:sz w:val="24"/>
                <w:szCs w:val="24"/>
              </w:rPr>
            </w:pPr>
            <w:r w:rsidRPr="00EF08A6">
              <w:rPr>
                <w:rFonts w:eastAsia="Calibri"/>
                <w:sz w:val="24"/>
                <w:szCs w:val="24"/>
              </w:rPr>
              <w:t>В неделю</w:t>
            </w:r>
          </w:p>
        </w:tc>
        <w:tc>
          <w:tcPr>
            <w:tcW w:w="5676" w:type="dxa"/>
          </w:tcPr>
          <w:p w14:paraId="58897A0B" w14:textId="77777777" w:rsidR="00011A7F" w:rsidRPr="00EF08A6" w:rsidRDefault="00011A7F" w:rsidP="00507588">
            <w:pPr>
              <w:spacing w:line="276" w:lineRule="auto"/>
              <w:jc w:val="center"/>
              <w:rPr>
                <w:rFonts w:eastAsia="Calibri"/>
                <w:sz w:val="24"/>
                <w:szCs w:val="24"/>
              </w:rPr>
            </w:pPr>
            <w:r w:rsidRPr="00EF08A6">
              <w:rPr>
                <w:rFonts w:eastAsia="Calibri"/>
                <w:sz w:val="24"/>
                <w:szCs w:val="24"/>
              </w:rPr>
              <w:t>2</w:t>
            </w:r>
          </w:p>
        </w:tc>
      </w:tr>
      <w:tr w:rsidR="00011A7F" w14:paraId="2C47D028" w14:textId="77777777" w:rsidTr="00011A7F">
        <w:tc>
          <w:tcPr>
            <w:tcW w:w="3221" w:type="dxa"/>
          </w:tcPr>
          <w:p w14:paraId="20D1DEF5" w14:textId="77777777" w:rsidR="00011A7F" w:rsidRPr="00EF08A6" w:rsidRDefault="00011A7F" w:rsidP="00507588">
            <w:pPr>
              <w:jc w:val="both"/>
              <w:rPr>
                <w:rFonts w:eastAsia="Calibri"/>
                <w:sz w:val="24"/>
                <w:szCs w:val="24"/>
              </w:rPr>
            </w:pPr>
            <w:r>
              <w:rPr>
                <w:rFonts w:eastAsia="Calibri"/>
                <w:sz w:val="24"/>
                <w:szCs w:val="24"/>
              </w:rPr>
              <w:t>В месяц</w:t>
            </w:r>
          </w:p>
        </w:tc>
        <w:tc>
          <w:tcPr>
            <w:tcW w:w="5676" w:type="dxa"/>
          </w:tcPr>
          <w:p w14:paraId="2E632323" w14:textId="77777777" w:rsidR="00011A7F" w:rsidRPr="00EF08A6" w:rsidRDefault="00011A7F" w:rsidP="00507588">
            <w:pPr>
              <w:jc w:val="center"/>
              <w:rPr>
                <w:rFonts w:eastAsia="Calibri"/>
                <w:sz w:val="24"/>
                <w:szCs w:val="24"/>
              </w:rPr>
            </w:pPr>
            <w:r>
              <w:rPr>
                <w:rFonts w:eastAsia="Calibri"/>
                <w:sz w:val="24"/>
                <w:szCs w:val="24"/>
              </w:rPr>
              <w:t>8</w:t>
            </w:r>
          </w:p>
        </w:tc>
      </w:tr>
      <w:tr w:rsidR="00011A7F" w14:paraId="2227BAFF" w14:textId="77777777" w:rsidTr="00011A7F">
        <w:tc>
          <w:tcPr>
            <w:tcW w:w="3221" w:type="dxa"/>
          </w:tcPr>
          <w:p w14:paraId="5A094B39" w14:textId="77777777" w:rsidR="00011A7F" w:rsidRPr="00EF08A6" w:rsidRDefault="00011A7F" w:rsidP="00507588">
            <w:pPr>
              <w:spacing w:line="276" w:lineRule="auto"/>
              <w:jc w:val="both"/>
              <w:rPr>
                <w:rFonts w:eastAsia="Calibri"/>
                <w:sz w:val="24"/>
                <w:szCs w:val="24"/>
              </w:rPr>
            </w:pPr>
            <w:r w:rsidRPr="00EF08A6">
              <w:rPr>
                <w:rFonts w:eastAsia="Calibri"/>
                <w:sz w:val="24"/>
                <w:szCs w:val="24"/>
              </w:rPr>
              <w:t>В год</w:t>
            </w:r>
          </w:p>
        </w:tc>
        <w:tc>
          <w:tcPr>
            <w:tcW w:w="5676" w:type="dxa"/>
          </w:tcPr>
          <w:p w14:paraId="3197A87E" w14:textId="77777777" w:rsidR="00011A7F" w:rsidRPr="00EF08A6" w:rsidRDefault="00011A7F" w:rsidP="00507588">
            <w:pPr>
              <w:spacing w:line="276" w:lineRule="auto"/>
              <w:jc w:val="center"/>
              <w:rPr>
                <w:rFonts w:eastAsia="Calibri"/>
                <w:sz w:val="24"/>
                <w:szCs w:val="24"/>
              </w:rPr>
            </w:pPr>
            <w:r w:rsidRPr="00EF08A6">
              <w:rPr>
                <w:rFonts w:eastAsia="Calibri"/>
                <w:sz w:val="24"/>
                <w:szCs w:val="24"/>
              </w:rPr>
              <w:t>72</w:t>
            </w:r>
          </w:p>
        </w:tc>
      </w:tr>
      <w:tr w:rsidR="00011A7F" w14:paraId="2CE5AE5A" w14:textId="77777777" w:rsidTr="00011A7F">
        <w:tc>
          <w:tcPr>
            <w:tcW w:w="3221" w:type="dxa"/>
          </w:tcPr>
          <w:p w14:paraId="693D9E94" w14:textId="77777777" w:rsidR="00011A7F" w:rsidRPr="00EF08A6" w:rsidRDefault="00011A7F" w:rsidP="00507588">
            <w:pPr>
              <w:spacing w:line="276" w:lineRule="auto"/>
              <w:jc w:val="both"/>
              <w:rPr>
                <w:rFonts w:eastAsia="Calibri"/>
                <w:sz w:val="24"/>
                <w:szCs w:val="24"/>
              </w:rPr>
            </w:pPr>
            <w:r w:rsidRPr="00EF08A6">
              <w:rPr>
                <w:rFonts w:eastAsia="Calibri"/>
                <w:sz w:val="24"/>
                <w:szCs w:val="24"/>
              </w:rPr>
              <w:t>Продолжительность одного занятия</w:t>
            </w:r>
          </w:p>
        </w:tc>
        <w:tc>
          <w:tcPr>
            <w:tcW w:w="5676" w:type="dxa"/>
          </w:tcPr>
          <w:p w14:paraId="7BF97AB7" w14:textId="77777777" w:rsidR="00011A7F" w:rsidRPr="00EF08A6" w:rsidRDefault="00011A7F" w:rsidP="00507588">
            <w:pPr>
              <w:spacing w:line="276" w:lineRule="auto"/>
              <w:jc w:val="center"/>
              <w:rPr>
                <w:rFonts w:eastAsia="Calibri"/>
                <w:sz w:val="24"/>
                <w:szCs w:val="24"/>
              </w:rPr>
            </w:pPr>
            <w:r>
              <w:rPr>
                <w:rFonts w:eastAsia="Calibri"/>
                <w:sz w:val="24"/>
                <w:szCs w:val="24"/>
              </w:rPr>
              <w:t xml:space="preserve">не более </w:t>
            </w:r>
            <w:r w:rsidRPr="00EF08A6">
              <w:rPr>
                <w:rFonts w:eastAsia="Calibri"/>
                <w:sz w:val="24"/>
                <w:szCs w:val="24"/>
              </w:rPr>
              <w:t>30 минут</w:t>
            </w:r>
          </w:p>
        </w:tc>
      </w:tr>
    </w:tbl>
    <w:p w14:paraId="025E6D85" w14:textId="77777777" w:rsidR="00507588" w:rsidRPr="00732EB3" w:rsidRDefault="00507588" w:rsidP="00732EB3">
      <w:pPr>
        <w:spacing w:after="0" w:line="240" w:lineRule="auto"/>
        <w:jc w:val="center"/>
        <w:rPr>
          <w:rFonts w:ascii="Times New Roman" w:hAnsi="Times New Roman" w:cs="Times New Roman"/>
          <w:b/>
          <w:i/>
          <w:sz w:val="24"/>
          <w:szCs w:val="24"/>
        </w:rPr>
      </w:pPr>
    </w:p>
    <w:p w14:paraId="7B9C2AFB" w14:textId="77777777" w:rsidR="00732EB3" w:rsidRPr="00732EB3" w:rsidRDefault="00732EB3" w:rsidP="00732EB3">
      <w:pPr>
        <w:spacing w:after="0" w:line="240" w:lineRule="auto"/>
        <w:jc w:val="both"/>
        <w:rPr>
          <w:rFonts w:ascii="Times New Roman" w:hAnsi="Times New Roman" w:cs="Times New Roman"/>
          <w:sz w:val="24"/>
          <w:szCs w:val="24"/>
        </w:rPr>
      </w:pPr>
    </w:p>
    <w:p w14:paraId="3129CAB6" w14:textId="77777777" w:rsidR="00507588" w:rsidRDefault="00507588" w:rsidP="003D1A32">
      <w:pPr>
        <w:spacing w:after="0" w:line="240" w:lineRule="auto"/>
        <w:jc w:val="center"/>
        <w:rPr>
          <w:rFonts w:ascii="Times New Roman" w:hAnsi="Times New Roman" w:cs="Times New Roman"/>
          <w:b/>
          <w:i/>
          <w:sz w:val="24"/>
          <w:szCs w:val="24"/>
        </w:rPr>
      </w:pPr>
    </w:p>
    <w:p w14:paraId="2B526556" w14:textId="77777777" w:rsidR="00011A7F" w:rsidRDefault="00011A7F" w:rsidP="00F617A6">
      <w:pPr>
        <w:widowControl w:val="0"/>
        <w:spacing w:after="0" w:line="240" w:lineRule="auto"/>
        <w:ind w:firstLine="284"/>
        <w:jc w:val="center"/>
        <w:rPr>
          <w:rFonts w:ascii="Times New Roman" w:eastAsia="SimSun" w:hAnsi="Times New Roman" w:cs="Times New Roman"/>
          <w:b/>
          <w:color w:val="000000"/>
          <w:sz w:val="24"/>
          <w:szCs w:val="24"/>
          <w:lang w:bidi="ru-RU"/>
        </w:rPr>
      </w:pPr>
      <w:r>
        <w:rPr>
          <w:rFonts w:ascii="Times New Roman" w:eastAsia="SimSun" w:hAnsi="Times New Roman" w:cs="Times New Roman"/>
          <w:b/>
          <w:color w:val="000000"/>
          <w:sz w:val="24"/>
          <w:szCs w:val="24"/>
          <w:lang w:bidi="ru-RU"/>
        </w:rPr>
        <w:t>Тематическое планирование</w:t>
      </w:r>
    </w:p>
    <w:p w14:paraId="13065715" w14:textId="77777777" w:rsidR="00507588" w:rsidRPr="001D3E40" w:rsidRDefault="00507588" w:rsidP="00F617A6">
      <w:pPr>
        <w:widowControl w:val="0"/>
        <w:spacing w:after="0" w:line="240" w:lineRule="auto"/>
        <w:ind w:firstLine="284"/>
        <w:jc w:val="center"/>
        <w:rPr>
          <w:rFonts w:ascii="Times New Roman" w:eastAsia="SimSun" w:hAnsi="Times New Roman" w:cs="Times New Roman"/>
          <w:b/>
          <w:color w:val="000000"/>
          <w:sz w:val="24"/>
          <w:szCs w:val="24"/>
          <w:lang w:bidi="ru-RU"/>
        </w:rPr>
      </w:pPr>
      <w:r w:rsidRPr="001D3E40">
        <w:rPr>
          <w:rFonts w:ascii="Times New Roman" w:eastAsia="SimSun" w:hAnsi="Times New Roman" w:cs="Times New Roman"/>
          <w:b/>
          <w:color w:val="000000"/>
          <w:sz w:val="24"/>
          <w:szCs w:val="24"/>
          <w:lang w:bidi="ru-RU"/>
        </w:rPr>
        <w:t>Структура занятия</w:t>
      </w:r>
      <w:r>
        <w:rPr>
          <w:rFonts w:ascii="Times New Roman" w:eastAsia="SimSun" w:hAnsi="Times New Roman" w:cs="Times New Roman"/>
          <w:b/>
          <w:color w:val="000000"/>
          <w:sz w:val="24"/>
          <w:szCs w:val="24"/>
          <w:lang w:bidi="ru-RU"/>
        </w:rPr>
        <w:t xml:space="preserve"> для подготовительной группы (возраст 6-7 лет)</w:t>
      </w:r>
    </w:p>
    <w:p w14:paraId="75477500" w14:textId="77777777" w:rsidR="00507588" w:rsidRDefault="00507588" w:rsidP="00F617A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1D3E40">
        <w:rPr>
          <w:rFonts w:ascii="Times New Roman" w:eastAsia="Calibri" w:hAnsi="Times New Roman" w:cs="Times New Roman"/>
          <w:sz w:val="24"/>
          <w:szCs w:val="24"/>
        </w:rPr>
        <w:t xml:space="preserve">Разминка: хождение по камушкам, бег, ходьба на носках, пятках, внутренних и внешних сторонах стопы. </w:t>
      </w:r>
    </w:p>
    <w:p w14:paraId="51607FEE" w14:textId="77777777" w:rsidR="00507588" w:rsidRPr="001D3E40" w:rsidRDefault="00507588" w:rsidP="00F617A6">
      <w:pPr>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Цель: Подготовить организм к занятию, разогреть суставы, настроить детей на хорошее, доброе.</w:t>
      </w:r>
    </w:p>
    <w:p w14:paraId="7E189BE8" w14:textId="77777777" w:rsidR="00507588" w:rsidRDefault="00507588" w:rsidP="00F617A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1D3E40">
        <w:rPr>
          <w:rFonts w:ascii="Times New Roman" w:eastAsia="Calibri" w:hAnsi="Times New Roman" w:cs="Times New Roman"/>
          <w:sz w:val="24"/>
          <w:szCs w:val="24"/>
        </w:rPr>
        <w:t xml:space="preserve">Разучивание поз, элементов комплекса (на первом этапе), дыхательные упражнения. </w:t>
      </w:r>
    </w:p>
    <w:p w14:paraId="11221A4E" w14:textId="77777777" w:rsidR="00507588" w:rsidRPr="001D3E40" w:rsidRDefault="00507588" w:rsidP="00F617A6">
      <w:pPr>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Цель: формировать навыки владения своим телом, достижение общего оздоровительного эффекта</w:t>
      </w:r>
    </w:p>
    <w:p w14:paraId="6457E219" w14:textId="024EEC8C" w:rsidR="00507588" w:rsidRDefault="00507588" w:rsidP="00F617A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1D3E40">
        <w:rPr>
          <w:rFonts w:ascii="Times New Roman" w:eastAsia="Calibri" w:hAnsi="Times New Roman" w:cs="Times New Roman"/>
          <w:sz w:val="24"/>
          <w:szCs w:val="24"/>
        </w:rPr>
        <w:t>Подвиж</w:t>
      </w:r>
      <w:r w:rsidR="00655C5F">
        <w:rPr>
          <w:rFonts w:ascii="Times New Roman" w:eastAsia="Calibri" w:hAnsi="Times New Roman" w:cs="Times New Roman"/>
          <w:sz w:val="24"/>
          <w:szCs w:val="24"/>
        </w:rPr>
        <w:t xml:space="preserve">ная игра; игра на профилактику </w:t>
      </w:r>
      <w:r w:rsidRPr="001D3E40">
        <w:rPr>
          <w:rFonts w:ascii="Times New Roman" w:eastAsia="Calibri" w:hAnsi="Times New Roman" w:cs="Times New Roman"/>
          <w:sz w:val="24"/>
          <w:szCs w:val="24"/>
        </w:rPr>
        <w:t xml:space="preserve">плоскостопия </w:t>
      </w:r>
      <w:r>
        <w:rPr>
          <w:rFonts w:ascii="Times New Roman" w:eastAsia="Calibri" w:hAnsi="Times New Roman" w:cs="Times New Roman"/>
          <w:sz w:val="24"/>
          <w:szCs w:val="24"/>
        </w:rPr>
        <w:t>и нарушения осанки; релаксация.</w:t>
      </w:r>
    </w:p>
    <w:p w14:paraId="1A89C907" w14:textId="77777777" w:rsidR="00507588" w:rsidRPr="001D3E40" w:rsidRDefault="00507588" w:rsidP="00F617A6">
      <w:pPr>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Цель: создание условия для положительного эмоционального настроя</w:t>
      </w:r>
    </w:p>
    <w:p w14:paraId="32F1D342" w14:textId="77777777" w:rsidR="00507588" w:rsidRDefault="00507588" w:rsidP="00F617A6">
      <w:pPr>
        <w:spacing w:after="0" w:line="240" w:lineRule="auto"/>
        <w:ind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1D3E40">
        <w:rPr>
          <w:rFonts w:ascii="Times New Roman" w:eastAsia="Calibri" w:hAnsi="Times New Roman" w:cs="Times New Roman"/>
          <w:sz w:val="24"/>
          <w:szCs w:val="24"/>
        </w:rPr>
        <w:t>Заключение: упражнение на расслабление всего организма.</w:t>
      </w:r>
    </w:p>
    <w:p w14:paraId="024249EC" w14:textId="77777777" w:rsidR="00507588" w:rsidRPr="001D3E40" w:rsidRDefault="00507588" w:rsidP="00F617A6">
      <w:pPr>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Цель: достижение общего оздоровительного эффекта.</w:t>
      </w:r>
    </w:p>
    <w:p w14:paraId="441A8607" w14:textId="77777777" w:rsidR="00507588" w:rsidRPr="001D3E40" w:rsidRDefault="00507588" w:rsidP="00F617A6">
      <w:pPr>
        <w:tabs>
          <w:tab w:val="left" w:pos="3855"/>
        </w:tabs>
        <w:spacing w:after="0" w:line="240" w:lineRule="auto"/>
        <w:rPr>
          <w:rFonts w:ascii="Times New Roman" w:eastAsia="Calibri" w:hAnsi="Times New Roman" w:cs="Times New Roman"/>
          <w:b/>
          <w:sz w:val="24"/>
          <w:szCs w:val="24"/>
        </w:rPr>
      </w:pPr>
    </w:p>
    <w:p w14:paraId="4894833A" w14:textId="77777777" w:rsidR="00507588" w:rsidRPr="001D3E40" w:rsidRDefault="00507588" w:rsidP="00F617A6">
      <w:pPr>
        <w:tabs>
          <w:tab w:val="left" w:pos="3855"/>
        </w:tabs>
        <w:spacing w:after="0" w:line="240" w:lineRule="auto"/>
        <w:ind w:firstLine="284"/>
        <w:jc w:val="center"/>
        <w:rPr>
          <w:rFonts w:ascii="Times New Roman" w:eastAsia="Calibri" w:hAnsi="Times New Roman" w:cs="Times New Roman"/>
          <w:b/>
          <w:sz w:val="24"/>
          <w:szCs w:val="24"/>
        </w:rPr>
      </w:pPr>
      <w:r w:rsidRPr="001D3E40">
        <w:rPr>
          <w:rFonts w:ascii="Times New Roman" w:eastAsia="Calibri" w:hAnsi="Times New Roman" w:cs="Times New Roman"/>
          <w:b/>
          <w:sz w:val="24"/>
          <w:szCs w:val="24"/>
        </w:rPr>
        <w:t>Сентябрь</w:t>
      </w:r>
    </w:p>
    <w:p w14:paraId="047B19E5" w14:textId="77777777" w:rsidR="00507588" w:rsidRPr="001D3E40" w:rsidRDefault="00507588" w:rsidP="00F617A6">
      <w:pPr>
        <w:tabs>
          <w:tab w:val="left" w:pos="3855"/>
        </w:tabs>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Продолжать совершенствовать двигательные умения и навыки детей; формировать правильную осанку; сохранять и развивать гибкость и эластичность позвоночника, подвижность суставов; учить детей чувствовать своё тело во время движений; развивать умение быть организованными, поддерживать дружеские взаимоотношения со сверстниками.</w:t>
      </w:r>
    </w:p>
    <w:p w14:paraId="019D2729" w14:textId="77777777" w:rsidR="00507588" w:rsidRPr="001D3E40" w:rsidRDefault="00507588" w:rsidP="00F617A6">
      <w:pPr>
        <w:tabs>
          <w:tab w:val="left" w:pos="3855"/>
        </w:tabs>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массажный коврик; ребристая дорожка; камешки.</w:t>
      </w:r>
    </w:p>
    <w:p w14:paraId="04F3EF85" w14:textId="77777777" w:rsidR="00507588" w:rsidRPr="001D3E40" w:rsidRDefault="00507588" w:rsidP="00F617A6">
      <w:pPr>
        <w:tabs>
          <w:tab w:val="left" w:pos="3855"/>
        </w:tabs>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b/>
          <w:i/>
          <w:sz w:val="24"/>
          <w:szCs w:val="24"/>
        </w:rPr>
        <w:t>Разминка.</w:t>
      </w:r>
      <w:r w:rsidRPr="001D3E40">
        <w:rPr>
          <w:rFonts w:ascii="Times New Roman" w:eastAsia="Calibri" w:hAnsi="Times New Roman" w:cs="Times New Roman"/>
          <w:i/>
          <w:sz w:val="24"/>
          <w:szCs w:val="24"/>
        </w:rPr>
        <w:t xml:space="preserve"> </w:t>
      </w:r>
      <w:r w:rsidRPr="001D3E40">
        <w:rPr>
          <w:rFonts w:ascii="Times New Roman" w:eastAsia="Calibri" w:hAnsi="Times New Roman" w:cs="Times New Roman"/>
          <w:sz w:val="24"/>
          <w:szCs w:val="24"/>
        </w:rPr>
        <w:t>Корригирующая ходьба на носках (руки в замок за спиной), на пятках (руки на поясе), с высоким подниманием колен; упражнения на гимнастической лестнице (вис на руках, с поднятием ног).</w:t>
      </w:r>
    </w:p>
    <w:p w14:paraId="1D386775" w14:textId="77777777" w:rsidR="00507588" w:rsidRPr="001D3E40" w:rsidRDefault="00507588" w:rsidP="00F617A6">
      <w:pPr>
        <w:tabs>
          <w:tab w:val="left" w:pos="3855"/>
        </w:tabs>
        <w:spacing w:after="0" w:line="240" w:lineRule="auto"/>
        <w:ind w:firstLine="284"/>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Дыхательные упражнения. «Теплый ветерок», «Холодный ветерок», «Шмель».</w:t>
      </w:r>
    </w:p>
    <w:p w14:paraId="17E5C3F0" w14:textId="77777777" w:rsidR="00507588" w:rsidRDefault="00507588" w:rsidP="00F617A6">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Диафрагмальное дыхание. Лечь на спину, ладони положить на живот вдоль средней линии. Сделать глубокий, медленный вдох, а затем спокойный выдох, снова вдох и выдох. Внимание сконцентрировано на процессе дыхания. Повторить 6-8 раз.</w:t>
      </w:r>
    </w:p>
    <w:p w14:paraId="649A8CDD" w14:textId="77777777" w:rsidR="00F617A6" w:rsidRPr="001D3E40" w:rsidRDefault="00F617A6" w:rsidP="00F617A6">
      <w:pPr>
        <w:tabs>
          <w:tab w:val="left" w:pos="3855"/>
        </w:tabs>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693"/>
        <w:gridCol w:w="2959"/>
        <w:gridCol w:w="2393"/>
      </w:tblGrid>
      <w:tr w:rsidR="00507588" w:rsidRPr="001D3E40" w14:paraId="493CC1CC" w14:textId="77777777" w:rsidTr="00507588">
        <w:tc>
          <w:tcPr>
            <w:tcW w:w="1526" w:type="dxa"/>
            <w:shd w:val="clear" w:color="auto" w:fill="auto"/>
          </w:tcPr>
          <w:p w14:paraId="181AE519" w14:textId="77777777" w:rsidR="00507588" w:rsidRPr="0080414F" w:rsidRDefault="00507588" w:rsidP="00F617A6">
            <w:pPr>
              <w:tabs>
                <w:tab w:val="left" w:pos="3855"/>
              </w:tabs>
              <w:spacing w:after="0" w:line="240" w:lineRule="auto"/>
              <w:jc w:val="center"/>
              <w:rPr>
                <w:rFonts w:ascii="Times New Roman" w:eastAsia="Calibri" w:hAnsi="Times New Roman" w:cs="Times New Roman"/>
                <w:b/>
                <w:sz w:val="24"/>
                <w:szCs w:val="24"/>
              </w:rPr>
            </w:pPr>
            <w:r w:rsidRPr="0080414F">
              <w:rPr>
                <w:rFonts w:ascii="Times New Roman" w:eastAsia="Calibri" w:hAnsi="Times New Roman" w:cs="Times New Roman"/>
                <w:b/>
                <w:sz w:val="24"/>
                <w:szCs w:val="24"/>
              </w:rPr>
              <w:t>Период</w:t>
            </w:r>
          </w:p>
        </w:tc>
        <w:tc>
          <w:tcPr>
            <w:tcW w:w="2693" w:type="dxa"/>
            <w:shd w:val="clear" w:color="auto" w:fill="auto"/>
          </w:tcPr>
          <w:p w14:paraId="5AD3B3F7" w14:textId="77777777" w:rsidR="00507588" w:rsidRPr="0080414F" w:rsidRDefault="00507588" w:rsidP="00F617A6">
            <w:pPr>
              <w:tabs>
                <w:tab w:val="left" w:pos="3855"/>
              </w:tabs>
              <w:spacing w:after="0" w:line="240" w:lineRule="auto"/>
              <w:jc w:val="center"/>
              <w:rPr>
                <w:rFonts w:ascii="Times New Roman" w:eastAsia="Calibri" w:hAnsi="Times New Roman" w:cs="Times New Roman"/>
                <w:b/>
                <w:sz w:val="24"/>
                <w:szCs w:val="24"/>
              </w:rPr>
            </w:pPr>
            <w:r w:rsidRPr="0080414F">
              <w:rPr>
                <w:rFonts w:ascii="Times New Roman" w:eastAsia="Calibri" w:hAnsi="Times New Roman" w:cs="Times New Roman"/>
                <w:b/>
                <w:sz w:val="24"/>
                <w:szCs w:val="24"/>
              </w:rPr>
              <w:t>Позы</w:t>
            </w:r>
          </w:p>
        </w:tc>
        <w:tc>
          <w:tcPr>
            <w:tcW w:w="2959" w:type="dxa"/>
            <w:shd w:val="clear" w:color="auto" w:fill="auto"/>
          </w:tcPr>
          <w:p w14:paraId="06ABFA4D" w14:textId="77777777" w:rsidR="00507588" w:rsidRPr="0080414F" w:rsidRDefault="00507588" w:rsidP="00F617A6">
            <w:pPr>
              <w:tabs>
                <w:tab w:val="left" w:pos="3855"/>
              </w:tabs>
              <w:spacing w:after="0" w:line="240" w:lineRule="auto"/>
              <w:jc w:val="center"/>
              <w:rPr>
                <w:rFonts w:ascii="Times New Roman" w:eastAsia="Calibri" w:hAnsi="Times New Roman" w:cs="Times New Roman"/>
                <w:b/>
                <w:sz w:val="24"/>
                <w:szCs w:val="24"/>
              </w:rPr>
            </w:pPr>
            <w:r w:rsidRPr="0080414F">
              <w:rPr>
                <w:rFonts w:ascii="Times New Roman" w:eastAsia="Calibri" w:hAnsi="Times New Roman" w:cs="Times New Roman"/>
                <w:b/>
                <w:sz w:val="24"/>
                <w:szCs w:val="24"/>
              </w:rPr>
              <w:t>Игры</w:t>
            </w:r>
          </w:p>
        </w:tc>
        <w:tc>
          <w:tcPr>
            <w:tcW w:w="2393" w:type="dxa"/>
            <w:shd w:val="clear" w:color="auto" w:fill="auto"/>
          </w:tcPr>
          <w:p w14:paraId="0EAE2136" w14:textId="77777777" w:rsidR="00507588" w:rsidRPr="0080414F" w:rsidRDefault="00507588" w:rsidP="00F617A6">
            <w:pPr>
              <w:tabs>
                <w:tab w:val="left" w:pos="3855"/>
              </w:tabs>
              <w:spacing w:after="0" w:line="240" w:lineRule="auto"/>
              <w:jc w:val="center"/>
              <w:rPr>
                <w:rFonts w:ascii="Times New Roman" w:eastAsia="Calibri" w:hAnsi="Times New Roman" w:cs="Times New Roman"/>
                <w:b/>
                <w:sz w:val="24"/>
                <w:szCs w:val="24"/>
              </w:rPr>
            </w:pPr>
            <w:r w:rsidRPr="0080414F">
              <w:rPr>
                <w:rFonts w:ascii="Times New Roman" w:eastAsia="Calibri" w:hAnsi="Times New Roman" w:cs="Times New Roman"/>
                <w:b/>
                <w:sz w:val="24"/>
                <w:szCs w:val="24"/>
              </w:rPr>
              <w:t>Другое</w:t>
            </w:r>
          </w:p>
        </w:tc>
      </w:tr>
      <w:tr w:rsidR="00507588" w:rsidRPr="001D3E40" w14:paraId="32FCD9A5" w14:textId="77777777" w:rsidTr="00507588">
        <w:tc>
          <w:tcPr>
            <w:tcW w:w="1526" w:type="dxa"/>
            <w:shd w:val="clear" w:color="auto" w:fill="auto"/>
          </w:tcPr>
          <w:p w14:paraId="3AE39D4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1D3E40">
              <w:rPr>
                <w:rFonts w:ascii="Times New Roman" w:eastAsia="Calibri" w:hAnsi="Times New Roman" w:cs="Times New Roman"/>
                <w:sz w:val="24"/>
                <w:szCs w:val="24"/>
              </w:rPr>
              <w:t>Неделя</w:t>
            </w:r>
          </w:p>
          <w:p w14:paraId="4914A0E7"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376D930A"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и №2</w:t>
            </w:r>
          </w:p>
        </w:tc>
        <w:tc>
          <w:tcPr>
            <w:tcW w:w="2693" w:type="dxa"/>
            <w:shd w:val="clear" w:color="auto" w:fill="auto"/>
          </w:tcPr>
          <w:p w14:paraId="01AEA74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2454DF1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«Молитва»</w:t>
            </w:r>
          </w:p>
          <w:p w14:paraId="66FF059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«Активизация ладоней»</w:t>
            </w:r>
          </w:p>
          <w:p w14:paraId="608758D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«Дерево»</w:t>
            </w:r>
          </w:p>
          <w:p w14:paraId="4367ECC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«Головоколенная»</w:t>
            </w:r>
          </w:p>
          <w:p w14:paraId="04F42CE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«Бабочка»</w:t>
            </w:r>
          </w:p>
          <w:p w14:paraId="266B1E6A"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«Рыба»</w:t>
            </w:r>
          </w:p>
          <w:p w14:paraId="767A9E73"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«Уголок»</w:t>
            </w:r>
          </w:p>
          <w:p w14:paraId="591D88BA"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«Дандасана»</w:t>
            </w:r>
          </w:p>
          <w:p w14:paraId="5D13379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«Свеча»</w:t>
            </w:r>
          </w:p>
        </w:tc>
        <w:tc>
          <w:tcPr>
            <w:tcW w:w="2959" w:type="dxa"/>
            <w:shd w:val="clear" w:color="auto" w:fill="auto"/>
          </w:tcPr>
          <w:p w14:paraId="4548648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«Кошечка» с элементами йоги</w:t>
            </w:r>
          </w:p>
        </w:tc>
        <w:tc>
          <w:tcPr>
            <w:tcW w:w="2393" w:type="dxa"/>
            <w:shd w:val="clear" w:color="auto" w:fill="auto"/>
          </w:tcPr>
          <w:p w14:paraId="0545BCF5"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Звуковая гимнастика «Гудок парохода».</w:t>
            </w:r>
          </w:p>
          <w:p w14:paraId="5F6EA6A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022BCFCE" w14:textId="77777777" w:rsidTr="00507588">
        <w:tc>
          <w:tcPr>
            <w:tcW w:w="1526" w:type="dxa"/>
            <w:shd w:val="clear" w:color="auto" w:fill="auto"/>
          </w:tcPr>
          <w:p w14:paraId="29365B85"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w:t>
            </w:r>
            <w:r w:rsidRPr="001D3E40">
              <w:rPr>
                <w:rFonts w:ascii="Times New Roman" w:eastAsia="Calibri" w:hAnsi="Times New Roman" w:cs="Times New Roman"/>
                <w:sz w:val="24"/>
                <w:szCs w:val="24"/>
              </w:rPr>
              <w:t>еделя</w:t>
            </w:r>
          </w:p>
          <w:p w14:paraId="2561C939"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3371434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и №4</w:t>
            </w:r>
          </w:p>
        </w:tc>
        <w:tc>
          <w:tcPr>
            <w:tcW w:w="2693" w:type="dxa"/>
            <w:shd w:val="clear" w:color="auto" w:fill="auto"/>
          </w:tcPr>
          <w:p w14:paraId="1B2E139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w:t>
            </w:r>
          </w:p>
          <w:p w14:paraId="51B369A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«Пальма»</w:t>
            </w:r>
          </w:p>
          <w:p w14:paraId="6AE993B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«Треугольник»</w:t>
            </w:r>
          </w:p>
          <w:p w14:paraId="1DD4E87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«Гребец»</w:t>
            </w:r>
          </w:p>
          <w:p w14:paraId="0BE5EE6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«Верблюд»</w:t>
            </w:r>
          </w:p>
          <w:p w14:paraId="0EF887F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«Кошечка»</w:t>
            </w:r>
          </w:p>
          <w:p w14:paraId="6F85DE2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7) «Кобра»</w:t>
            </w:r>
          </w:p>
          <w:p w14:paraId="7DA992C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«Бабочка»</w:t>
            </w:r>
          </w:p>
          <w:p w14:paraId="6D70D71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«Спящая бабочка»</w:t>
            </w:r>
          </w:p>
          <w:p w14:paraId="1CF8CF33"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«Черепашка»</w:t>
            </w:r>
          </w:p>
        </w:tc>
        <w:tc>
          <w:tcPr>
            <w:tcW w:w="2959" w:type="dxa"/>
            <w:shd w:val="clear" w:color="auto" w:fill="auto"/>
          </w:tcPr>
          <w:p w14:paraId="1031876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 xml:space="preserve"> «Художник» (профилактика плоскостопия).</w:t>
            </w:r>
          </w:p>
        </w:tc>
        <w:tc>
          <w:tcPr>
            <w:tcW w:w="2393" w:type="dxa"/>
            <w:shd w:val="clear" w:color="auto" w:fill="auto"/>
          </w:tcPr>
          <w:p w14:paraId="57247D3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«Полет самолета» ( с элементами звуковой гимнастики),</w:t>
            </w:r>
          </w:p>
          <w:p w14:paraId="2DE592E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p w14:paraId="5B41B0E3"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201849CC" w14:textId="77777777" w:rsidTr="00507588">
        <w:tc>
          <w:tcPr>
            <w:tcW w:w="1526" w:type="dxa"/>
            <w:shd w:val="clear" w:color="auto" w:fill="auto"/>
          </w:tcPr>
          <w:p w14:paraId="65CFD56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713B63EE"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0E758E2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 и №6</w:t>
            </w:r>
          </w:p>
        </w:tc>
        <w:tc>
          <w:tcPr>
            <w:tcW w:w="2693" w:type="dxa"/>
            <w:shd w:val="clear" w:color="auto" w:fill="auto"/>
          </w:tcPr>
          <w:p w14:paraId="4EDC6A2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78E051A5"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«Активизация ладоней»</w:t>
            </w:r>
          </w:p>
          <w:p w14:paraId="50A9291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«Дерево»</w:t>
            </w:r>
          </w:p>
          <w:p w14:paraId="049A44D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«Кролик»</w:t>
            </w:r>
          </w:p>
          <w:p w14:paraId="2D4F3AF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«Гора»</w:t>
            </w:r>
          </w:p>
          <w:p w14:paraId="5395767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«Алмаз»</w:t>
            </w:r>
          </w:p>
          <w:p w14:paraId="27EF56B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«Лягушка»</w:t>
            </w:r>
          </w:p>
          <w:p w14:paraId="23DE013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«Кошка»</w:t>
            </w:r>
          </w:p>
          <w:p w14:paraId="16E0B1C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«Полуберезка»</w:t>
            </w:r>
          </w:p>
          <w:p w14:paraId="45111E9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«Рыба»</w:t>
            </w:r>
          </w:p>
        </w:tc>
        <w:tc>
          <w:tcPr>
            <w:tcW w:w="2959" w:type="dxa"/>
            <w:shd w:val="clear" w:color="auto" w:fill="auto"/>
          </w:tcPr>
          <w:p w14:paraId="3CCF9E5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«Ловишки».</w:t>
            </w:r>
          </w:p>
          <w:p w14:paraId="03FB13E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tc>
        <w:tc>
          <w:tcPr>
            <w:tcW w:w="2393" w:type="dxa"/>
            <w:shd w:val="clear" w:color="auto" w:fill="auto"/>
          </w:tcPr>
          <w:p w14:paraId="52374EA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 «Ежик»</w:t>
            </w:r>
          </w:p>
          <w:p w14:paraId="2ED105F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p w14:paraId="23DE3EB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735B9D76" w14:textId="77777777" w:rsidTr="00507588">
        <w:tc>
          <w:tcPr>
            <w:tcW w:w="1526" w:type="dxa"/>
            <w:shd w:val="clear" w:color="auto" w:fill="auto"/>
          </w:tcPr>
          <w:p w14:paraId="5ED3D8B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1D3E40">
              <w:rPr>
                <w:rFonts w:ascii="Times New Roman" w:eastAsia="Calibri" w:hAnsi="Times New Roman" w:cs="Times New Roman"/>
                <w:sz w:val="24"/>
                <w:szCs w:val="24"/>
              </w:rPr>
              <w:t>неделя</w:t>
            </w:r>
          </w:p>
          <w:p w14:paraId="002EF5BA"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49587F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 и №8</w:t>
            </w:r>
          </w:p>
        </w:tc>
        <w:tc>
          <w:tcPr>
            <w:tcW w:w="2693" w:type="dxa"/>
            <w:shd w:val="clear" w:color="auto" w:fill="auto"/>
          </w:tcPr>
          <w:p w14:paraId="178E96D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w:t>
            </w:r>
          </w:p>
          <w:p w14:paraId="543E1C4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«Активизация ладоней»</w:t>
            </w:r>
          </w:p>
          <w:p w14:paraId="6DCFF65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«Энергетический массаж»</w:t>
            </w:r>
          </w:p>
          <w:p w14:paraId="5E2AF91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«Алмаз»</w:t>
            </w:r>
          </w:p>
          <w:p w14:paraId="31A2E74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«Гора»</w:t>
            </w:r>
          </w:p>
          <w:p w14:paraId="518EAB23"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«Черепашка»</w:t>
            </w:r>
          </w:p>
          <w:p w14:paraId="6948479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«Лягушка»</w:t>
            </w:r>
          </w:p>
          <w:p w14:paraId="14EF389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«Кошка»</w:t>
            </w:r>
          </w:p>
          <w:p w14:paraId="385A85F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«Полуберезка»</w:t>
            </w:r>
          </w:p>
          <w:p w14:paraId="03D24CC5"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«Бабочка»</w:t>
            </w:r>
          </w:p>
        </w:tc>
        <w:tc>
          <w:tcPr>
            <w:tcW w:w="2959" w:type="dxa"/>
            <w:shd w:val="clear" w:color="auto" w:fill="auto"/>
          </w:tcPr>
          <w:p w14:paraId="35D7D49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«Уголки»</w:t>
            </w:r>
          </w:p>
        </w:tc>
        <w:tc>
          <w:tcPr>
            <w:tcW w:w="2393" w:type="dxa"/>
            <w:shd w:val="clear" w:color="auto" w:fill="auto"/>
          </w:tcPr>
          <w:p w14:paraId="3403997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0922762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Сделать 8-10 вдохов и выдохов через правую и левую ноздри по очереди.</w:t>
            </w:r>
          </w:p>
          <w:p w14:paraId="0A1C1B9A"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1CB4B2C1" w14:textId="77777777" w:rsidR="00507588" w:rsidRPr="001D3E40" w:rsidRDefault="00507588" w:rsidP="00F617A6">
      <w:pPr>
        <w:tabs>
          <w:tab w:val="left" w:pos="9030"/>
        </w:tabs>
        <w:spacing w:after="0"/>
        <w:rPr>
          <w:rFonts w:ascii="Times New Roman" w:eastAsia="Calibri" w:hAnsi="Times New Roman" w:cs="Times New Roman"/>
          <w:sz w:val="24"/>
          <w:szCs w:val="24"/>
        </w:rPr>
      </w:pPr>
      <w:r>
        <w:rPr>
          <w:rFonts w:ascii="Times New Roman" w:eastAsia="Calibri" w:hAnsi="Times New Roman" w:cs="Times New Roman"/>
          <w:sz w:val="24"/>
          <w:szCs w:val="24"/>
        </w:rPr>
        <w:tab/>
      </w:r>
    </w:p>
    <w:p w14:paraId="5B3A4564" w14:textId="77777777" w:rsidR="00507588" w:rsidRPr="001D3E40" w:rsidRDefault="00507588" w:rsidP="00F617A6">
      <w:pPr>
        <w:tabs>
          <w:tab w:val="left" w:pos="3855"/>
        </w:tabs>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Итого: 8 занятий</w:t>
      </w:r>
      <w:r w:rsidR="00F67558">
        <w:rPr>
          <w:rFonts w:ascii="Times New Roman" w:eastAsia="Calibri" w:hAnsi="Times New Roman" w:cs="Times New Roman"/>
          <w:sz w:val="24"/>
          <w:szCs w:val="24"/>
        </w:rPr>
        <w:t>.</w:t>
      </w:r>
    </w:p>
    <w:p w14:paraId="6584FEC5" w14:textId="77777777" w:rsidR="00507588" w:rsidRPr="001D3E40" w:rsidRDefault="00F617A6" w:rsidP="00F617A6">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p w14:paraId="3A2EA58E" w14:textId="77777777" w:rsidR="00507588" w:rsidRPr="001D3E40" w:rsidRDefault="00507588" w:rsidP="00F617A6">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xml:space="preserve"> Учить выполнять конкретные движения; укреплять мышцы; продолжат</w:t>
      </w:r>
      <w:r w:rsidR="00F617A6">
        <w:rPr>
          <w:rFonts w:ascii="Times New Roman" w:eastAsia="Calibri" w:hAnsi="Times New Roman" w:cs="Times New Roman"/>
          <w:sz w:val="24"/>
          <w:szCs w:val="24"/>
        </w:rPr>
        <w:t>ь учить детей дышать через нос.</w:t>
      </w:r>
    </w:p>
    <w:p w14:paraId="2A921832" w14:textId="77777777" w:rsidR="00507588" w:rsidRPr="001D3E40" w:rsidRDefault="00507588" w:rsidP="00F617A6">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массажный </w:t>
      </w:r>
      <w:r w:rsidR="00F617A6">
        <w:rPr>
          <w:rFonts w:ascii="Times New Roman" w:eastAsia="Calibri" w:hAnsi="Times New Roman" w:cs="Times New Roman"/>
          <w:sz w:val="24"/>
          <w:szCs w:val="24"/>
        </w:rPr>
        <w:t>коврик; ребристая доска; палка.</w:t>
      </w:r>
    </w:p>
    <w:p w14:paraId="41B70750" w14:textId="77777777" w:rsidR="00507588" w:rsidRPr="001D3E40" w:rsidRDefault="00507588" w:rsidP="00F617A6">
      <w:pPr>
        <w:tabs>
          <w:tab w:val="left" w:pos="3855"/>
        </w:tabs>
        <w:spacing w:after="0" w:line="240" w:lineRule="auto"/>
        <w:jc w:val="both"/>
        <w:rPr>
          <w:rFonts w:ascii="Times New Roman" w:eastAsia="Calibri" w:hAnsi="Times New Roman" w:cs="Times New Roman"/>
          <w:sz w:val="24"/>
          <w:szCs w:val="24"/>
        </w:rPr>
      </w:pPr>
      <w:r w:rsidRPr="00F617A6">
        <w:rPr>
          <w:rFonts w:ascii="Times New Roman" w:eastAsia="Calibri" w:hAnsi="Times New Roman" w:cs="Times New Roman"/>
          <w:b/>
          <w:sz w:val="24"/>
          <w:szCs w:val="24"/>
        </w:rPr>
        <w:t>Разминка:</w:t>
      </w:r>
      <w:r w:rsidRPr="001D3E40">
        <w:rPr>
          <w:rFonts w:ascii="Times New Roman" w:eastAsia="Calibri" w:hAnsi="Times New Roman" w:cs="Times New Roman"/>
          <w:i/>
          <w:sz w:val="24"/>
          <w:szCs w:val="24"/>
        </w:rPr>
        <w:t xml:space="preserve"> С</w:t>
      </w:r>
      <w:r w:rsidRPr="001D3E40">
        <w:rPr>
          <w:rFonts w:ascii="Times New Roman" w:eastAsia="Calibri" w:hAnsi="Times New Roman" w:cs="Times New Roman"/>
          <w:sz w:val="24"/>
          <w:szCs w:val="24"/>
        </w:rPr>
        <w:t>амомассаж; корригирующая ходьба на носках, на пятках, на внешней стороне стопы, с высоким подниманием колен, на четвереньках с опорой на носок, руки сзади за спиной.</w:t>
      </w:r>
    </w:p>
    <w:p w14:paraId="25A0570A" w14:textId="77777777" w:rsidR="00507588" w:rsidRPr="001D3E40" w:rsidRDefault="00507588" w:rsidP="00507588">
      <w:pPr>
        <w:tabs>
          <w:tab w:val="left" w:pos="3855"/>
        </w:tabs>
        <w:spacing w:after="0"/>
        <w:ind w:firstLine="284"/>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693"/>
        <w:gridCol w:w="2552"/>
        <w:gridCol w:w="2800"/>
      </w:tblGrid>
      <w:tr w:rsidR="00507588" w:rsidRPr="001D3E40" w14:paraId="2AD2566E" w14:textId="77777777" w:rsidTr="00507588">
        <w:tc>
          <w:tcPr>
            <w:tcW w:w="1526" w:type="dxa"/>
            <w:shd w:val="clear" w:color="auto" w:fill="auto"/>
          </w:tcPr>
          <w:p w14:paraId="1337DF58" w14:textId="77777777" w:rsidR="00507588" w:rsidRPr="000545FB" w:rsidRDefault="00507588" w:rsidP="00F617A6">
            <w:pPr>
              <w:tabs>
                <w:tab w:val="left" w:pos="3855"/>
              </w:tabs>
              <w:spacing w:after="0" w:line="240" w:lineRule="auto"/>
              <w:jc w:val="center"/>
              <w:rPr>
                <w:rFonts w:ascii="Times New Roman" w:eastAsia="Calibri" w:hAnsi="Times New Roman" w:cs="Times New Roman"/>
                <w:b/>
                <w:sz w:val="24"/>
                <w:szCs w:val="24"/>
              </w:rPr>
            </w:pPr>
            <w:r w:rsidRPr="000545FB">
              <w:rPr>
                <w:rFonts w:ascii="Times New Roman" w:eastAsia="Calibri" w:hAnsi="Times New Roman" w:cs="Times New Roman"/>
                <w:b/>
                <w:sz w:val="24"/>
                <w:szCs w:val="24"/>
              </w:rPr>
              <w:t>Период</w:t>
            </w:r>
          </w:p>
        </w:tc>
        <w:tc>
          <w:tcPr>
            <w:tcW w:w="2693" w:type="dxa"/>
            <w:shd w:val="clear" w:color="auto" w:fill="auto"/>
          </w:tcPr>
          <w:p w14:paraId="617FFC19" w14:textId="77777777" w:rsidR="00507588" w:rsidRPr="000545FB" w:rsidRDefault="00507588" w:rsidP="00F617A6">
            <w:pPr>
              <w:tabs>
                <w:tab w:val="left" w:pos="3855"/>
              </w:tabs>
              <w:spacing w:after="0" w:line="240" w:lineRule="auto"/>
              <w:jc w:val="center"/>
              <w:rPr>
                <w:rFonts w:ascii="Times New Roman" w:eastAsia="Calibri" w:hAnsi="Times New Roman" w:cs="Times New Roman"/>
                <w:b/>
                <w:sz w:val="24"/>
                <w:szCs w:val="24"/>
              </w:rPr>
            </w:pPr>
            <w:r w:rsidRPr="000545FB">
              <w:rPr>
                <w:rFonts w:ascii="Times New Roman" w:eastAsia="Calibri" w:hAnsi="Times New Roman" w:cs="Times New Roman"/>
                <w:b/>
                <w:sz w:val="24"/>
                <w:szCs w:val="24"/>
              </w:rPr>
              <w:t>Позы</w:t>
            </w:r>
          </w:p>
        </w:tc>
        <w:tc>
          <w:tcPr>
            <w:tcW w:w="2552" w:type="dxa"/>
            <w:shd w:val="clear" w:color="auto" w:fill="auto"/>
          </w:tcPr>
          <w:p w14:paraId="05F72FB7" w14:textId="77777777" w:rsidR="00507588" w:rsidRPr="000545FB" w:rsidRDefault="00507588" w:rsidP="00F617A6">
            <w:pPr>
              <w:tabs>
                <w:tab w:val="left" w:pos="3855"/>
              </w:tabs>
              <w:spacing w:after="0" w:line="240" w:lineRule="auto"/>
              <w:jc w:val="center"/>
              <w:rPr>
                <w:rFonts w:ascii="Times New Roman" w:eastAsia="Calibri" w:hAnsi="Times New Roman" w:cs="Times New Roman"/>
                <w:b/>
                <w:sz w:val="24"/>
                <w:szCs w:val="24"/>
              </w:rPr>
            </w:pPr>
            <w:r w:rsidRPr="000545FB">
              <w:rPr>
                <w:rFonts w:ascii="Times New Roman" w:eastAsia="Calibri" w:hAnsi="Times New Roman" w:cs="Times New Roman"/>
                <w:b/>
                <w:sz w:val="24"/>
                <w:szCs w:val="24"/>
              </w:rPr>
              <w:t>Игры</w:t>
            </w:r>
          </w:p>
        </w:tc>
        <w:tc>
          <w:tcPr>
            <w:tcW w:w="2800" w:type="dxa"/>
            <w:shd w:val="clear" w:color="auto" w:fill="auto"/>
          </w:tcPr>
          <w:p w14:paraId="76EE30C8" w14:textId="77777777" w:rsidR="00507588" w:rsidRPr="000545FB" w:rsidRDefault="00507588" w:rsidP="00F617A6">
            <w:pPr>
              <w:tabs>
                <w:tab w:val="left" w:pos="3855"/>
              </w:tabs>
              <w:spacing w:after="0" w:line="240" w:lineRule="auto"/>
              <w:jc w:val="center"/>
              <w:rPr>
                <w:rFonts w:ascii="Times New Roman" w:eastAsia="Calibri" w:hAnsi="Times New Roman" w:cs="Times New Roman"/>
                <w:b/>
                <w:sz w:val="24"/>
                <w:szCs w:val="24"/>
              </w:rPr>
            </w:pPr>
            <w:r w:rsidRPr="000545FB">
              <w:rPr>
                <w:rFonts w:ascii="Times New Roman" w:eastAsia="Calibri" w:hAnsi="Times New Roman" w:cs="Times New Roman"/>
                <w:b/>
                <w:sz w:val="24"/>
                <w:szCs w:val="24"/>
              </w:rPr>
              <w:t>Другое</w:t>
            </w:r>
          </w:p>
        </w:tc>
      </w:tr>
      <w:tr w:rsidR="00507588" w:rsidRPr="001D3E40" w14:paraId="1AEA2A29" w14:textId="77777777" w:rsidTr="00507588">
        <w:tc>
          <w:tcPr>
            <w:tcW w:w="1526" w:type="dxa"/>
            <w:shd w:val="clear" w:color="auto" w:fill="auto"/>
          </w:tcPr>
          <w:p w14:paraId="624A717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5CF06C60"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0E7A7FE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 и №10</w:t>
            </w:r>
          </w:p>
        </w:tc>
        <w:tc>
          <w:tcPr>
            <w:tcW w:w="2693" w:type="dxa"/>
            <w:shd w:val="clear" w:color="auto" w:fill="auto"/>
          </w:tcPr>
          <w:p w14:paraId="0C89C9B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1D0D251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«Сеятель»</w:t>
            </w:r>
          </w:p>
          <w:p w14:paraId="1C53A2A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«Аист»</w:t>
            </w:r>
          </w:p>
          <w:p w14:paraId="4F93408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«Черепаха»</w:t>
            </w:r>
          </w:p>
          <w:p w14:paraId="5F1F317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«Верблюд»</w:t>
            </w:r>
          </w:p>
          <w:p w14:paraId="4AB890F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«Полуберезка»</w:t>
            </w:r>
          </w:p>
          <w:p w14:paraId="259D660A"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«Рыба»</w:t>
            </w:r>
          </w:p>
          <w:p w14:paraId="2260441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«Полулотос»</w:t>
            </w:r>
          </w:p>
          <w:p w14:paraId="62219BA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«Свечка»</w:t>
            </w:r>
          </w:p>
          <w:p w14:paraId="3E5DE37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«Плуг»</w:t>
            </w:r>
          </w:p>
        </w:tc>
        <w:tc>
          <w:tcPr>
            <w:tcW w:w="2552" w:type="dxa"/>
            <w:shd w:val="clear" w:color="auto" w:fill="auto"/>
          </w:tcPr>
          <w:p w14:paraId="32ECE94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«Паровозик»</w:t>
            </w:r>
          </w:p>
          <w:p w14:paraId="45BD615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 элементами звуковой гимнастики)</w:t>
            </w:r>
          </w:p>
        </w:tc>
        <w:tc>
          <w:tcPr>
            <w:tcW w:w="2800" w:type="dxa"/>
            <w:shd w:val="clear" w:color="auto" w:fill="auto"/>
          </w:tcPr>
          <w:p w14:paraId="0D4B403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6ED12D48" w14:textId="77777777" w:rsidTr="00F617A6">
        <w:trPr>
          <w:trHeight w:val="1124"/>
        </w:trPr>
        <w:tc>
          <w:tcPr>
            <w:tcW w:w="1526" w:type="dxa"/>
            <w:shd w:val="clear" w:color="auto" w:fill="auto"/>
          </w:tcPr>
          <w:p w14:paraId="24602DA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н</w:t>
            </w:r>
            <w:r w:rsidRPr="001D3E40">
              <w:rPr>
                <w:rFonts w:ascii="Times New Roman" w:eastAsia="Calibri" w:hAnsi="Times New Roman" w:cs="Times New Roman"/>
                <w:sz w:val="24"/>
                <w:szCs w:val="24"/>
              </w:rPr>
              <w:t>еделя</w:t>
            </w:r>
          </w:p>
          <w:p w14:paraId="18C33EF3"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1552B25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 и №12</w:t>
            </w:r>
          </w:p>
        </w:tc>
        <w:tc>
          <w:tcPr>
            <w:tcW w:w="2693" w:type="dxa"/>
            <w:shd w:val="clear" w:color="auto" w:fill="auto"/>
          </w:tcPr>
          <w:p w14:paraId="20917B9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083E451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«Дерево»</w:t>
            </w:r>
          </w:p>
          <w:p w14:paraId="57ED4DE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«Звезда»</w:t>
            </w:r>
          </w:p>
          <w:p w14:paraId="45D2B33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«Лягушка»</w:t>
            </w:r>
          </w:p>
          <w:p w14:paraId="3F32417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«Кобра»</w:t>
            </w:r>
          </w:p>
          <w:p w14:paraId="0605343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«Книжкаа»</w:t>
            </w:r>
          </w:p>
          <w:p w14:paraId="10B0E33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«Березка»</w:t>
            </w:r>
          </w:p>
          <w:p w14:paraId="6D0AA36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«Рыба»</w:t>
            </w:r>
          </w:p>
          <w:p w14:paraId="4C2AA29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1D3E40">
              <w:rPr>
                <w:rFonts w:ascii="Times New Roman" w:eastAsia="Calibri" w:hAnsi="Times New Roman" w:cs="Times New Roman"/>
                <w:sz w:val="24"/>
                <w:szCs w:val="24"/>
              </w:rPr>
              <w:t>«Полулотос»</w:t>
            </w:r>
          </w:p>
          <w:p w14:paraId="1AAD744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«Мостик»</w:t>
            </w:r>
          </w:p>
          <w:p w14:paraId="0B5251F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tc>
        <w:tc>
          <w:tcPr>
            <w:tcW w:w="2552" w:type="dxa"/>
            <w:shd w:val="clear" w:color="auto" w:fill="auto"/>
          </w:tcPr>
          <w:p w14:paraId="701FFEF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«Сделай фигуру»</w:t>
            </w:r>
          </w:p>
        </w:tc>
        <w:tc>
          <w:tcPr>
            <w:tcW w:w="2800" w:type="dxa"/>
            <w:shd w:val="clear" w:color="auto" w:fill="auto"/>
          </w:tcPr>
          <w:p w14:paraId="16865D4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3BB5EC6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Погладить нос (боковые его части) от кончика до переносицы. Вдох левой ноздрей, правая закрыта, выдох правой (закрывается левая), на выдохе постучать по ноздрям (5 раз).</w:t>
            </w:r>
          </w:p>
          <w:p w14:paraId="4D39E87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p w14:paraId="4197923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1F494FF2" w14:textId="77777777" w:rsidTr="00507588">
        <w:tc>
          <w:tcPr>
            <w:tcW w:w="1526" w:type="dxa"/>
            <w:shd w:val="clear" w:color="auto" w:fill="auto"/>
          </w:tcPr>
          <w:p w14:paraId="69C3132C"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неделя</w:t>
            </w:r>
          </w:p>
          <w:p w14:paraId="7BC36E1A"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1363C399"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 и №14</w:t>
            </w:r>
          </w:p>
        </w:tc>
        <w:tc>
          <w:tcPr>
            <w:tcW w:w="2693" w:type="dxa"/>
            <w:shd w:val="clear" w:color="auto" w:fill="auto"/>
          </w:tcPr>
          <w:p w14:paraId="75538AA3"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Пальма»</w:t>
            </w:r>
          </w:p>
          <w:p w14:paraId="20FA890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«Активизация ладоней»</w:t>
            </w:r>
          </w:p>
          <w:p w14:paraId="466878A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«Дерево»</w:t>
            </w:r>
          </w:p>
          <w:p w14:paraId="30EABDE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«Бегун»</w:t>
            </w:r>
          </w:p>
          <w:p w14:paraId="3884D33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«Винт»</w:t>
            </w:r>
          </w:p>
          <w:p w14:paraId="5AA8901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«Березка»</w:t>
            </w:r>
          </w:p>
          <w:p w14:paraId="0FACC6C2"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«Плуг»</w:t>
            </w:r>
          </w:p>
          <w:p w14:paraId="7251B26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«Рыба»</w:t>
            </w:r>
          </w:p>
          <w:p w14:paraId="43350C0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«Бабочка»</w:t>
            </w:r>
          </w:p>
          <w:p w14:paraId="651B4BD2" w14:textId="77777777" w:rsidR="00507588" w:rsidRPr="001D3E40" w:rsidRDefault="00F617A6"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 «Полулотос»</w:t>
            </w:r>
          </w:p>
        </w:tc>
        <w:tc>
          <w:tcPr>
            <w:tcW w:w="2552" w:type="dxa"/>
            <w:shd w:val="clear" w:color="auto" w:fill="auto"/>
          </w:tcPr>
          <w:p w14:paraId="6338AAFA"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«Бездомный заяц»</w:t>
            </w:r>
          </w:p>
        </w:tc>
        <w:tc>
          <w:tcPr>
            <w:tcW w:w="2800" w:type="dxa"/>
            <w:shd w:val="clear" w:color="auto" w:fill="auto"/>
          </w:tcPr>
          <w:p w14:paraId="1004240C"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 «Гуси».</w:t>
            </w:r>
          </w:p>
          <w:p w14:paraId="09E7911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p w14:paraId="13B4EF34"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5031C608" w14:textId="77777777" w:rsidTr="00507588">
        <w:tc>
          <w:tcPr>
            <w:tcW w:w="1526" w:type="dxa"/>
            <w:shd w:val="clear" w:color="auto" w:fill="auto"/>
          </w:tcPr>
          <w:p w14:paraId="5A8CB74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1D3E40">
              <w:rPr>
                <w:rFonts w:ascii="Times New Roman" w:eastAsia="Calibri" w:hAnsi="Times New Roman" w:cs="Times New Roman"/>
                <w:sz w:val="24"/>
                <w:szCs w:val="24"/>
              </w:rPr>
              <w:t>неделя</w:t>
            </w:r>
          </w:p>
          <w:p w14:paraId="635FF9C1" w14:textId="77777777" w:rsidR="00507588"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73FD4E95"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 и №16</w:t>
            </w:r>
          </w:p>
        </w:tc>
        <w:tc>
          <w:tcPr>
            <w:tcW w:w="2693" w:type="dxa"/>
            <w:shd w:val="clear" w:color="auto" w:fill="auto"/>
          </w:tcPr>
          <w:p w14:paraId="57BC926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784A59C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«Герой»</w:t>
            </w:r>
          </w:p>
          <w:p w14:paraId="5764177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«Винт»</w:t>
            </w:r>
          </w:p>
          <w:p w14:paraId="35E606BB"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«Книжка»</w:t>
            </w:r>
          </w:p>
          <w:p w14:paraId="549CF220"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«Черепашка»</w:t>
            </w:r>
          </w:p>
          <w:p w14:paraId="24018653"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«Кобра»</w:t>
            </w:r>
          </w:p>
          <w:p w14:paraId="698AE9AE"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 «</w:t>
            </w:r>
            <w:r w:rsidRPr="001D3E40">
              <w:rPr>
                <w:rFonts w:ascii="Times New Roman" w:eastAsia="Calibri" w:hAnsi="Times New Roman" w:cs="Times New Roman"/>
                <w:sz w:val="24"/>
                <w:szCs w:val="24"/>
              </w:rPr>
              <w:t>Плуг»</w:t>
            </w:r>
          </w:p>
          <w:p w14:paraId="113395A6"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«Рыба»</w:t>
            </w:r>
          </w:p>
          <w:p w14:paraId="0300C831"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«Лодка»</w:t>
            </w:r>
          </w:p>
          <w:p w14:paraId="500CACD5" w14:textId="77777777" w:rsidR="00507588" w:rsidRPr="001D3E40" w:rsidRDefault="00F617A6" w:rsidP="00F617A6">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 «Маленький мостик»</w:t>
            </w:r>
          </w:p>
        </w:tc>
        <w:tc>
          <w:tcPr>
            <w:tcW w:w="2552" w:type="dxa"/>
            <w:shd w:val="clear" w:color="auto" w:fill="auto"/>
          </w:tcPr>
          <w:p w14:paraId="114F479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«Затейники»</w:t>
            </w:r>
          </w:p>
        </w:tc>
        <w:tc>
          <w:tcPr>
            <w:tcW w:w="2800" w:type="dxa"/>
            <w:shd w:val="clear" w:color="auto" w:fill="auto"/>
          </w:tcPr>
          <w:p w14:paraId="297A3F07"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 «Покорители космоса».</w:t>
            </w:r>
          </w:p>
          <w:p w14:paraId="51D0BAD8"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p w14:paraId="4F9CDF5D"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2086F32E" w14:textId="77777777" w:rsidR="00507588" w:rsidRDefault="00507588" w:rsidP="00507588">
      <w:pPr>
        <w:tabs>
          <w:tab w:val="left" w:pos="3855"/>
        </w:tabs>
        <w:spacing w:after="0"/>
        <w:ind w:firstLine="284"/>
        <w:rPr>
          <w:rFonts w:ascii="Times New Roman" w:eastAsia="Calibri" w:hAnsi="Times New Roman" w:cs="Times New Roman"/>
          <w:sz w:val="24"/>
          <w:szCs w:val="24"/>
        </w:rPr>
      </w:pPr>
    </w:p>
    <w:p w14:paraId="742BF01E" w14:textId="77777777" w:rsidR="00507588" w:rsidRPr="001D3E40" w:rsidRDefault="00507588" w:rsidP="00F617A6">
      <w:pPr>
        <w:tabs>
          <w:tab w:val="left" w:pos="3855"/>
        </w:tabs>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Итого: 8 занятий</w:t>
      </w:r>
      <w:r w:rsidR="00F67558">
        <w:rPr>
          <w:rFonts w:ascii="Times New Roman" w:eastAsia="Calibri" w:hAnsi="Times New Roman" w:cs="Times New Roman"/>
          <w:sz w:val="24"/>
          <w:szCs w:val="24"/>
        </w:rPr>
        <w:t>.</w:t>
      </w:r>
    </w:p>
    <w:p w14:paraId="54A7A8E1" w14:textId="77777777" w:rsidR="00507588" w:rsidRPr="001D3E40" w:rsidRDefault="00F617A6" w:rsidP="00F617A6">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p w14:paraId="3F06B4DA" w14:textId="77777777" w:rsidR="00507588" w:rsidRPr="001D3E40" w:rsidRDefault="00507588" w:rsidP="00F617A6">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xml:space="preserve"> Способствовать выполнению упражнений легко, с равномерным дыханием; сосредоточить на выполнении конкретного движения; воспитывать привыч</w:t>
      </w:r>
      <w:r w:rsidR="00F617A6">
        <w:rPr>
          <w:rFonts w:ascii="Times New Roman" w:eastAsia="Calibri" w:hAnsi="Times New Roman" w:cs="Times New Roman"/>
          <w:sz w:val="24"/>
          <w:szCs w:val="24"/>
        </w:rPr>
        <w:t>ку сохранять правильную осанку.</w:t>
      </w:r>
    </w:p>
    <w:p w14:paraId="7F54E55C" w14:textId="77777777" w:rsidR="00507588" w:rsidRPr="001D3E40" w:rsidRDefault="00507588" w:rsidP="00F617A6">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мас</w:t>
      </w:r>
      <w:r w:rsidR="00F617A6">
        <w:rPr>
          <w:rFonts w:ascii="Times New Roman" w:eastAsia="Calibri" w:hAnsi="Times New Roman" w:cs="Times New Roman"/>
          <w:sz w:val="24"/>
          <w:szCs w:val="24"/>
        </w:rPr>
        <w:t>сажный коврик, ребристая доска.</w:t>
      </w:r>
    </w:p>
    <w:p w14:paraId="76EFF646" w14:textId="77777777" w:rsidR="00507588" w:rsidRPr="001D3E40" w:rsidRDefault="00507588" w:rsidP="00F617A6">
      <w:pPr>
        <w:tabs>
          <w:tab w:val="left" w:pos="3855"/>
        </w:tabs>
        <w:spacing w:after="0" w:line="240" w:lineRule="auto"/>
        <w:jc w:val="both"/>
        <w:rPr>
          <w:rFonts w:ascii="Times New Roman" w:eastAsia="Calibri" w:hAnsi="Times New Roman" w:cs="Times New Roman"/>
          <w:sz w:val="24"/>
          <w:szCs w:val="24"/>
        </w:rPr>
      </w:pPr>
      <w:r w:rsidRPr="00F617A6">
        <w:rPr>
          <w:rFonts w:ascii="Times New Roman" w:eastAsia="Calibri" w:hAnsi="Times New Roman" w:cs="Times New Roman"/>
          <w:b/>
          <w:sz w:val="24"/>
          <w:szCs w:val="24"/>
        </w:rPr>
        <w:t>Разминка:</w:t>
      </w:r>
      <w:r w:rsidRPr="001D3E40">
        <w:rPr>
          <w:rFonts w:ascii="Times New Roman" w:eastAsia="Calibri" w:hAnsi="Times New Roman" w:cs="Times New Roman"/>
          <w:b/>
          <w:sz w:val="24"/>
          <w:szCs w:val="24"/>
        </w:rPr>
        <w:t xml:space="preserve"> </w:t>
      </w:r>
      <w:r w:rsidRPr="001D3E40">
        <w:rPr>
          <w:rFonts w:ascii="Times New Roman" w:eastAsia="Calibri" w:hAnsi="Times New Roman" w:cs="Times New Roman"/>
          <w:sz w:val="24"/>
          <w:szCs w:val="24"/>
        </w:rPr>
        <w:t>Корригирующая ходьба на носках, на пятках, на внешней стороне стопы, в полуприседе, подскоки.</w:t>
      </w:r>
    </w:p>
    <w:p w14:paraId="6EC7E55F" w14:textId="77777777" w:rsidR="00507588" w:rsidRPr="001D3E40" w:rsidRDefault="00507588" w:rsidP="00F617A6">
      <w:pPr>
        <w:tabs>
          <w:tab w:val="left" w:pos="3855"/>
        </w:tabs>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835"/>
        <w:gridCol w:w="3020"/>
        <w:gridCol w:w="2190"/>
      </w:tblGrid>
      <w:tr w:rsidR="00507588" w:rsidRPr="001D3E40" w14:paraId="69A46363" w14:textId="77777777" w:rsidTr="00507588">
        <w:tc>
          <w:tcPr>
            <w:tcW w:w="1526" w:type="dxa"/>
            <w:shd w:val="clear" w:color="auto" w:fill="auto"/>
          </w:tcPr>
          <w:p w14:paraId="05B756CA"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ериод</w:t>
            </w:r>
          </w:p>
        </w:tc>
        <w:tc>
          <w:tcPr>
            <w:tcW w:w="2835" w:type="dxa"/>
            <w:shd w:val="clear" w:color="auto" w:fill="auto"/>
          </w:tcPr>
          <w:p w14:paraId="65893ECD"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озы</w:t>
            </w:r>
          </w:p>
        </w:tc>
        <w:tc>
          <w:tcPr>
            <w:tcW w:w="3020" w:type="dxa"/>
            <w:shd w:val="clear" w:color="auto" w:fill="auto"/>
          </w:tcPr>
          <w:p w14:paraId="5D3B19E2"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w:t>
            </w:r>
            <w:r w:rsidRPr="001D3E40">
              <w:rPr>
                <w:rFonts w:ascii="Times New Roman" w:eastAsia="Calibri" w:hAnsi="Times New Roman" w:cs="Times New Roman"/>
                <w:b/>
                <w:sz w:val="24"/>
                <w:szCs w:val="24"/>
              </w:rPr>
              <w:t>гры</w:t>
            </w:r>
          </w:p>
        </w:tc>
        <w:tc>
          <w:tcPr>
            <w:tcW w:w="2190" w:type="dxa"/>
            <w:shd w:val="clear" w:color="auto" w:fill="auto"/>
          </w:tcPr>
          <w:p w14:paraId="3F5CE405"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w:t>
            </w:r>
            <w:r w:rsidRPr="001D3E40">
              <w:rPr>
                <w:rFonts w:ascii="Times New Roman" w:eastAsia="Calibri" w:hAnsi="Times New Roman" w:cs="Times New Roman"/>
                <w:b/>
                <w:sz w:val="24"/>
                <w:szCs w:val="24"/>
              </w:rPr>
              <w:t>ругое</w:t>
            </w:r>
          </w:p>
        </w:tc>
      </w:tr>
      <w:tr w:rsidR="00507588" w:rsidRPr="001D3E40" w14:paraId="2D02AE96" w14:textId="77777777" w:rsidTr="00507588">
        <w:tc>
          <w:tcPr>
            <w:tcW w:w="1526" w:type="dxa"/>
            <w:shd w:val="clear" w:color="auto" w:fill="auto"/>
          </w:tcPr>
          <w:p w14:paraId="6285C96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418D02C2"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59AFB41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 и №18</w:t>
            </w:r>
          </w:p>
        </w:tc>
        <w:tc>
          <w:tcPr>
            <w:tcW w:w="2835" w:type="dxa"/>
            <w:shd w:val="clear" w:color="auto" w:fill="auto"/>
          </w:tcPr>
          <w:p w14:paraId="449D2B4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«Пальма»</w:t>
            </w:r>
          </w:p>
          <w:p w14:paraId="5C930B5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«Сеятель»</w:t>
            </w:r>
          </w:p>
          <w:p w14:paraId="1027687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«Дерево»</w:t>
            </w:r>
          </w:p>
          <w:p w14:paraId="52E079B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«Гора»</w:t>
            </w:r>
          </w:p>
          <w:p w14:paraId="08AA80C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«Алмаз»</w:t>
            </w:r>
          </w:p>
          <w:p w14:paraId="101B329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«Черепашка»</w:t>
            </w:r>
          </w:p>
          <w:p w14:paraId="7E701AE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«Герой»</w:t>
            </w:r>
          </w:p>
          <w:p w14:paraId="2DC4E02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«Кобра»</w:t>
            </w:r>
          </w:p>
          <w:p w14:paraId="74D899C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«Кузнечик»</w:t>
            </w:r>
          </w:p>
          <w:p w14:paraId="34903E1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«Книжка»</w:t>
            </w:r>
          </w:p>
        </w:tc>
        <w:tc>
          <w:tcPr>
            <w:tcW w:w="3020" w:type="dxa"/>
            <w:shd w:val="clear" w:color="auto" w:fill="auto"/>
          </w:tcPr>
          <w:p w14:paraId="1CA9AC7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 xml:space="preserve"> «Разбойник»</w:t>
            </w:r>
          </w:p>
          <w:p w14:paraId="344A94C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(коррекция плоскостопия)</w:t>
            </w:r>
          </w:p>
        </w:tc>
        <w:tc>
          <w:tcPr>
            <w:tcW w:w="2190" w:type="dxa"/>
            <w:shd w:val="clear" w:color="auto" w:fill="auto"/>
          </w:tcPr>
          <w:p w14:paraId="2C3B0CB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«Упрямый ослик»</w:t>
            </w:r>
          </w:p>
          <w:p w14:paraId="70644BB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 элементами звуковой гимнастики).</w:t>
            </w:r>
          </w:p>
          <w:p w14:paraId="52BA310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4BF8C41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2188B18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140F60D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5715788F" w14:textId="77777777" w:rsidTr="00507588">
        <w:tc>
          <w:tcPr>
            <w:tcW w:w="1526" w:type="dxa"/>
            <w:shd w:val="clear" w:color="auto" w:fill="auto"/>
          </w:tcPr>
          <w:p w14:paraId="5AF076D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н</w:t>
            </w:r>
            <w:r w:rsidRPr="001D3E40">
              <w:rPr>
                <w:rFonts w:ascii="Times New Roman" w:eastAsia="Calibri" w:hAnsi="Times New Roman" w:cs="Times New Roman"/>
                <w:sz w:val="24"/>
                <w:szCs w:val="24"/>
              </w:rPr>
              <w:t>еделя</w:t>
            </w:r>
          </w:p>
          <w:p w14:paraId="560C522D"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31B95F0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 и №20</w:t>
            </w:r>
          </w:p>
        </w:tc>
        <w:tc>
          <w:tcPr>
            <w:tcW w:w="2835" w:type="dxa"/>
            <w:shd w:val="clear" w:color="auto" w:fill="auto"/>
          </w:tcPr>
          <w:p w14:paraId="2F7FE28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5822B52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«Дерево»</w:t>
            </w:r>
          </w:p>
          <w:p w14:paraId="468C7E0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«Звезда»</w:t>
            </w:r>
          </w:p>
          <w:p w14:paraId="16CB726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«Гребец»</w:t>
            </w:r>
          </w:p>
          <w:p w14:paraId="15F0216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«Бабочка»</w:t>
            </w:r>
          </w:p>
          <w:p w14:paraId="383D187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«Береза»</w:t>
            </w:r>
          </w:p>
          <w:p w14:paraId="1ADFAC9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«Рыба»</w:t>
            </w:r>
          </w:p>
          <w:p w14:paraId="11EC511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«Черепашка»</w:t>
            </w:r>
          </w:p>
          <w:p w14:paraId="31F03A2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«Кошечка»</w:t>
            </w:r>
          </w:p>
          <w:p w14:paraId="67F3864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«Лотос»</w:t>
            </w:r>
          </w:p>
        </w:tc>
        <w:tc>
          <w:tcPr>
            <w:tcW w:w="3020" w:type="dxa"/>
            <w:shd w:val="clear" w:color="auto" w:fill="auto"/>
          </w:tcPr>
          <w:p w14:paraId="0472BCF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«Чьё звено соберется быстрее»</w:t>
            </w:r>
          </w:p>
        </w:tc>
        <w:tc>
          <w:tcPr>
            <w:tcW w:w="2190" w:type="dxa"/>
            <w:shd w:val="clear" w:color="auto" w:fill="auto"/>
          </w:tcPr>
          <w:p w14:paraId="40C8168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 сделать вдох носом, на выдохе тянуть звуки «м-м-м», одновременно постукивать пальцем по крыльям носа.</w:t>
            </w:r>
          </w:p>
        </w:tc>
      </w:tr>
      <w:tr w:rsidR="00507588" w:rsidRPr="001D3E40" w14:paraId="7F069EF8" w14:textId="77777777" w:rsidTr="00507588">
        <w:tc>
          <w:tcPr>
            <w:tcW w:w="1526" w:type="dxa"/>
            <w:shd w:val="clear" w:color="auto" w:fill="auto"/>
          </w:tcPr>
          <w:p w14:paraId="6DBEEA4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502E87F3"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4224D5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 и №22</w:t>
            </w:r>
          </w:p>
        </w:tc>
        <w:tc>
          <w:tcPr>
            <w:tcW w:w="2835" w:type="dxa"/>
            <w:shd w:val="clear" w:color="auto" w:fill="auto"/>
          </w:tcPr>
          <w:p w14:paraId="52FD06A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«Пальма»</w:t>
            </w:r>
          </w:p>
          <w:p w14:paraId="4FF5E40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«Звезда»</w:t>
            </w:r>
          </w:p>
          <w:p w14:paraId="273AB25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«Дандасана»</w:t>
            </w:r>
          </w:p>
          <w:p w14:paraId="11D7C75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«Лодочка»</w:t>
            </w:r>
          </w:p>
          <w:p w14:paraId="1E06F60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«Дельфин»</w:t>
            </w:r>
          </w:p>
          <w:p w14:paraId="0C191E7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«Уголок»</w:t>
            </w:r>
          </w:p>
          <w:p w14:paraId="3AB2B6B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«Кузнечик»</w:t>
            </w:r>
          </w:p>
          <w:p w14:paraId="75184B2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«Плуг»</w:t>
            </w:r>
          </w:p>
          <w:p w14:paraId="40079AE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«Рыба»</w:t>
            </w:r>
          </w:p>
          <w:p w14:paraId="7ECEE024" w14:textId="77777777" w:rsidR="00507588" w:rsidRPr="001D3E40" w:rsidRDefault="00482C53"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 «Лотос»</w:t>
            </w:r>
          </w:p>
        </w:tc>
        <w:tc>
          <w:tcPr>
            <w:tcW w:w="3020" w:type="dxa"/>
            <w:shd w:val="clear" w:color="auto" w:fill="auto"/>
          </w:tcPr>
          <w:p w14:paraId="6179BCD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«Ловишка с ленточкой»</w:t>
            </w:r>
          </w:p>
        </w:tc>
        <w:tc>
          <w:tcPr>
            <w:tcW w:w="2190" w:type="dxa"/>
            <w:shd w:val="clear" w:color="auto" w:fill="auto"/>
          </w:tcPr>
          <w:p w14:paraId="164D5B9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 энергично произносить «п-б».</w:t>
            </w:r>
          </w:p>
          <w:p w14:paraId="30BF9C8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Укрепление мышц губ.</w:t>
            </w:r>
          </w:p>
          <w:p w14:paraId="41E3C2E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59B7E63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4A5FFB5C" w14:textId="77777777" w:rsidTr="00507588">
        <w:tc>
          <w:tcPr>
            <w:tcW w:w="1526" w:type="dxa"/>
            <w:shd w:val="clear" w:color="auto" w:fill="auto"/>
          </w:tcPr>
          <w:p w14:paraId="3C0D80A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6D0CC075"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1D40412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 и №24</w:t>
            </w:r>
          </w:p>
        </w:tc>
        <w:tc>
          <w:tcPr>
            <w:tcW w:w="2835" w:type="dxa"/>
            <w:shd w:val="clear" w:color="auto" w:fill="auto"/>
          </w:tcPr>
          <w:p w14:paraId="450FC6A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w:t>
            </w:r>
          </w:p>
          <w:p w14:paraId="09443CC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«Дерево»</w:t>
            </w:r>
          </w:p>
          <w:p w14:paraId="19DC3E7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«Божественная»</w:t>
            </w:r>
          </w:p>
          <w:p w14:paraId="3154259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«Черепашка»</w:t>
            </w:r>
          </w:p>
          <w:p w14:paraId="043379C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«Собачка»</w:t>
            </w:r>
          </w:p>
          <w:p w14:paraId="45D2E82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«Ребенок»</w:t>
            </w:r>
          </w:p>
          <w:p w14:paraId="4720465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«Книжка»</w:t>
            </w:r>
          </w:p>
          <w:p w14:paraId="3C36E68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«Береза»</w:t>
            </w:r>
          </w:p>
          <w:p w14:paraId="21366CA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«Кузнечик»</w:t>
            </w:r>
          </w:p>
          <w:p w14:paraId="3FF2676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«Лотос»</w:t>
            </w:r>
          </w:p>
        </w:tc>
        <w:tc>
          <w:tcPr>
            <w:tcW w:w="3020" w:type="dxa"/>
            <w:shd w:val="clear" w:color="auto" w:fill="auto"/>
          </w:tcPr>
          <w:p w14:paraId="5175D17A" w14:textId="77777777" w:rsidR="00507588" w:rsidRPr="001D3E40" w:rsidRDefault="00482C53"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«Чьё звено соберется быстрее»</w:t>
            </w:r>
          </w:p>
        </w:tc>
        <w:tc>
          <w:tcPr>
            <w:tcW w:w="2190" w:type="dxa"/>
            <w:shd w:val="clear" w:color="auto" w:fill="auto"/>
          </w:tcPr>
          <w:p w14:paraId="2FF22736" w14:textId="77777777" w:rsidR="00482C53" w:rsidRPr="001D3E40" w:rsidRDefault="00482C53"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 энергично произносить «п-б».</w:t>
            </w:r>
          </w:p>
          <w:p w14:paraId="77D7200D" w14:textId="77777777" w:rsidR="00482C53" w:rsidRPr="001D3E40" w:rsidRDefault="00482C53"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Укрепление мышц губ.</w:t>
            </w:r>
          </w:p>
          <w:p w14:paraId="12F57FF9" w14:textId="77777777" w:rsidR="00482C53" w:rsidRPr="001D3E40" w:rsidRDefault="00482C53" w:rsidP="00482C53">
            <w:pPr>
              <w:tabs>
                <w:tab w:val="left" w:pos="3855"/>
              </w:tabs>
              <w:spacing w:after="0" w:line="240" w:lineRule="auto"/>
              <w:rPr>
                <w:rFonts w:ascii="Times New Roman" w:eastAsia="Calibri" w:hAnsi="Times New Roman" w:cs="Times New Roman"/>
                <w:sz w:val="24"/>
                <w:szCs w:val="24"/>
              </w:rPr>
            </w:pPr>
          </w:p>
          <w:p w14:paraId="6F3B20A3" w14:textId="77777777" w:rsidR="00507588" w:rsidRPr="001D3E40" w:rsidRDefault="00482C53"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5F3AD2DC" w14:textId="77777777" w:rsidR="00507588" w:rsidRPr="001D3E40" w:rsidRDefault="00507588" w:rsidP="00507588">
      <w:pPr>
        <w:tabs>
          <w:tab w:val="left" w:pos="3855"/>
        </w:tabs>
        <w:spacing w:after="0"/>
        <w:ind w:firstLine="284"/>
        <w:rPr>
          <w:rFonts w:ascii="Times New Roman" w:eastAsia="Calibri" w:hAnsi="Times New Roman" w:cs="Times New Roman"/>
          <w:sz w:val="24"/>
          <w:szCs w:val="24"/>
        </w:rPr>
      </w:pPr>
    </w:p>
    <w:p w14:paraId="6EB824F9" w14:textId="77777777" w:rsidR="00507588" w:rsidRPr="001D3E40" w:rsidRDefault="00507588" w:rsidP="00482C53">
      <w:pPr>
        <w:tabs>
          <w:tab w:val="left" w:pos="3855"/>
        </w:tabs>
        <w:spacing w:after="0"/>
        <w:ind w:firstLine="284"/>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Итого: </w:t>
      </w:r>
      <w:r>
        <w:rPr>
          <w:rFonts w:ascii="Times New Roman" w:eastAsia="Calibri" w:hAnsi="Times New Roman" w:cs="Times New Roman"/>
          <w:sz w:val="24"/>
          <w:szCs w:val="24"/>
        </w:rPr>
        <w:t>8 занятий</w:t>
      </w:r>
      <w:r w:rsidR="00F67558">
        <w:rPr>
          <w:rFonts w:ascii="Times New Roman" w:eastAsia="Calibri" w:hAnsi="Times New Roman" w:cs="Times New Roman"/>
          <w:sz w:val="24"/>
          <w:szCs w:val="24"/>
        </w:rPr>
        <w:t>.</w:t>
      </w:r>
    </w:p>
    <w:p w14:paraId="296F699B" w14:textId="77777777" w:rsidR="00507588" w:rsidRPr="001D3E40" w:rsidRDefault="00482C53"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p w14:paraId="3233309B"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xml:space="preserve"> Развивать морально-волевые качества, выдержку, настойчивость в достижении результатов;</w:t>
      </w:r>
    </w:p>
    <w:p w14:paraId="70DC8738"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Учить сохранять правильную осанку, выполнять движения осознано, лов</w:t>
      </w:r>
      <w:r w:rsidR="00482C53">
        <w:rPr>
          <w:rFonts w:ascii="Times New Roman" w:eastAsia="Calibri" w:hAnsi="Times New Roman" w:cs="Times New Roman"/>
          <w:sz w:val="24"/>
          <w:szCs w:val="24"/>
        </w:rPr>
        <w:t>ко, красиво.</w:t>
      </w:r>
    </w:p>
    <w:p w14:paraId="573C522C"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массажный коврик, ка</w:t>
      </w:r>
      <w:r w:rsidR="00482C53">
        <w:rPr>
          <w:rFonts w:ascii="Times New Roman" w:eastAsia="Calibri" w:hAnsi="Times New Roman" w:cs="Times New Roman"/>
          <w:sz w:val="24"/>
          <w:szCs w:val="24"/>
        </w:rPr>
        <w:t>мушки, балансировочная подушка.</w:t>
      </w:r>
    </w:p>
    <w:p w14:paraId="4029524D"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482C53">
        <w:rPr>
          <w:rFonts w:ascii="Times New Roman" w:eastAsia="Calibri" w:hAnsi="Times New Roman" w:cs="Times New Roman"/>
          <w:b/>
          <w:sz w:val="24"/>
          <w:szCs w:val="24"/>
        </w:rPr>
        <w:t>Разминка:</w:t>
      </w:r>
      <w:r w:rsidRPr="001D3E40">
        <w:rPr>
          <w:rFonts w:ascii="Times New Roman" w:eastAsia="Calibri" w:hAnsi="Times New Roman" w:cs="Times New Roman"/>
          <w:i/>
          <w:sz w:val="24"/>
          <w:szCs w:val="24"/>
        </w:rPr>
        <w:t xml:space="preserve"> </w:t>
      </w:r>
      <w:r w:rsidRPr="001D3E40">
        <w:rPr>
          <w:rFonts w:ascii="Times New Roman" w:eastAsia="Calibri" w:hAnsi="Times New Roman" w:cs="Times New Roman"/>
          <w:sz w:val="24"/>
          <w:szCs w:val="24"/>
        </w:rPr>
        <w:t>Стойка на обеих ногах с распределением центра тяжести так, чтобы паль</w:t>
      </w:r>
      <w:r>
        <w:rPr>
          <w:rFonts w:ascii="Times New Roman" w:eastAsia="Calibri" w:hAnsi="Times New Roman" w:cs="Times New Roman"/>
          <w:sz w:val="24"/>
          <w:szCs w:val="24"/>
        </w:rPr>
        <w:t>цы ног свободно двигались, корри</w:t>
      </w:r>
      <w:r w:rsidRPr="001D3E40">
        <w:rPr>
          <w:rFonts w:ascii="Times New Roman" w:eastAsia="Calibri" w:hAnsi="Times New Roman" w:cs="Times New Roman"/>
          <w:sz w:val="24"/>
          <w:szCs w:val="24"/>
        </w:rPr>
        <w:t>гирующая ходьба на носках, на пятках, в полуприседе, на ладонях и ступнях (ноги выпрямлены), прыжки на двух ногах.</w:t>
      </w:r>
    </w:p>
    <w:p w14:paraId="0C47388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835"/>
        <w:gridCol w:w="2791"/>
        <w:gridCol w:w="2419"/>
      </w:tblGrid>
      <w:tr w:rsidR="00507588" w:rsidRPr="001D3E40" w14:paraId="65657E30" w14:textId="77777777" w:rsidTr="00507588">
        <w:tc>
          <w:tcPr>
            <w:tcW w:w="1526" w:type="dxa"/>
            <w:shd w:val="clear" w:color="auto" w:fill="auto"/>
          </w:tcPr>
          <w:p w14:paraId="235063BE"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ериод</w:t>
            </w:r>
          </w:p>
        </w:tc>
        <w:tc>
          <w:tcPr>
            <w:tcW w:w="2835" w:type="dxa"/>
            <w:shd w:val="clear" w:color="auto" w:fill="auto"/>
          </w:tcPr>
          <w:p w14:paraId="5E0F3B8D"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озы</w:t>
            </w:r>
          </w:p>
        </w:tc>
        <w:tc>
          <w:tcPr>
            <w:tcW w:w="2791" w:type="dxa"/>
            <w:shd w:val="clear" w:color="auto" w:fill="auto"/>
          </w:tcPr>
          <w:p w14:paraId="096C6DA9"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w:t>
            </w:r>
            <w:r w:rsidRPr="001D3E40">
              <w:rPr>
                <w:rFonts w:ascii="Times New Roman" w:eastAsia="Calibri" w:hAnsi="Times New Roman" w:cs="Times New Roman"/>
                <w:b/>
                <w:sz w:val="24"/>
                <w:szCs w:val="24"/>
              </w:rPr>
              <w:t>гры</w:t>
            </w:r>
          </w:p>
        </w:tc>
        <w:tc>
          <w:tcPr>
            <w:tcW w:w="2419" w:type="dxa"/>
            <w:shd w:val="clear" w:color="auto" w:fill="auto"/>
          </w:tcPr>
          <w:p w14:paraId="1FB7B347"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w:t>
            </w:r>
            <w:r w:rsidRPr="001D3E40">
              <w:rPr>
                <w:rFonts w:ascii="Times New Roman" w:eastAsia="Calibri" w:hAnsi="Times New Roman" w:cs="Times New Roman"/>
                <w:b/>
                <w:sz w:val="24"/>
                <w:szCs w:val="24"/>
              </w:rPr>
              <w:t>ругое</w:t>
            </w:r>
          </w:p>
        </w:tc>
      </w:tr>
      <w:tr w:rsidR="00507588" w:rsidRPr="001D3E40" w14:paraId="48489461" w14:textId="77777777" w:rsidTr="00507588">
        <w:tc>
          <w:tcPr>
            <w:tcW w:w="1526" w:type="dxa"/>
            <w:shd w:val="clear" w:color="auto" w:fill="auto"/>
          </w:tcPr>
          <w:p w14:paraId="01A6D7A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78ABB778"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6EAA715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 и №26</w:t>
            </w:r>
          </w:p>
        </w:tc>
        <w:tc>
          <w:tcPr>
            <w:tcW w:w="2835" w:type="dxa"/>
            <w:shd w:val="clear" w:color="auto" w:fill="auto"/>
          </w:tcPr>
          <w:p w14:paraId="1BCA76C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413AE93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«Дерево»</w:t>
            </w:r>
          </w:p>
          <w:p w14:paraId="0C10A1D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«Кошка»</w:t>
            </w:r>
          </w:p>
          <w:p w14:paraId="751C9E6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«Собака»</w:t>
            </w:r>
          </w:p>
          <w:p w14:paraId="65F68AB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5) «Лодочка»</w:t>
            </w:r>
          </w:p>
          <w:p w14:paraId="3E34ADD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«Змея»</w:t>
            </w:r>
          </w:p>
          <w:p w14:paraId="05FE6B7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«Книжка»</w:t>
            </w:r>
          </w:p>
          <w:p w14:paraId="0C6CD9C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«Головоколенная»</w:t>
            </w:r>
          </w:p>
          <w:p w14:paraId="46EC115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«Бочонок»</w:t>
            </w:r>
          </w:p>
          <w:p w14:paraId="69632E1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«Лотос»</w:t>
            </w:r>
          </w:p>
        </w:tc>
        <w:tc>
          <w:tcPr>
            <w:tcW w:w="2791" w:type="dxa"/>
            <w:shd w:val="clear" w:color="auto" w:fill="auto"/>
          </w:tcPr>
          <w:p w14:paraId="1CEB4A1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«Регулировщик»</w:t>
            </w:r>
          </w:p>
          <w:p w14:paraId="0986679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 элементами звуковой гимнастики)</w:t>
            </w:r>
          </w:p>
        </w:tc>
        <w:tc>
          <w:tcPr>
            <w:tcW w:w="2419" w:type="dxa"/>
            <w:shd w:val="clear" w:color="auto" w:fill="auto"/>
          </w:tcPr>
          <w:p w14:paraId="0440E2C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48ED8571" w14:textId="77777777" w:rsidTr="00507588">
        <w:tc>
          <w:tcPr>
            <w:tcW w:w="1526" w:type="dxa"/>
            <w:shd w:val="clear" w:color="auto" w:fill="auto"/>
          </w:tcPr>
          <w:p w14:paraId="23712DE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w:t>
            </w:r>
            <w:r w:rsidRPr="001D3E40">
              <w:rPr>
                <w:rFonts w:ascii="Times New Roman" w:eastAsia="Calibri" w:hAnsi="Times New Roman" w:cs="Times New Roman"/>
                <w:sz w:val="24"/>
                <w:szCs w:val="24"/>
              </w:rPr>
              <w:t>еделя</w:t>
            </w:r>
          </w:p>
          <w:p w14:paraId="47FA902B"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7279A3A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 и №28</w:t>
            </w:r>
          </w:p>
        </w:tc>
        <w:tc>
          <w:tcPr>
            <w:tcW w:w="2835" w:type="dxa"/>
            <w:shd w:val="clear" w:color="auto" w:fill="auto"/>
          </w:tcPr>
          <w:p w14:paraId="3F87217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«Пальма»</w:t>
            </w:r>
          </w:p>
          <w:p w14:paraId="3E1AD0A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«Активация ладоней»</w:t>
            </w:r>
          </w:p>
          <w:p w14:paraId="25C47AE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«Энергетический массаж»</w:t>
            </w:r>
          </w:p>
          <w:p w14:paraId="7DAAD12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«Алмаз»</w:t>
            </w:r>
          </w:p>
          <w:p w14:paraId="1D26564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«Воин»</w:t>
            </w:r>
          </w:p>
          <w:p w14:paraId="62C7BEF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«Черепашка»</w:t>
            </w:r>
          </w:p>
          <w:p w14:paraId="23F63B9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«Кузнечик»</w:t>
            </w:r>
          </w:p>
          <w:p w14:paraId="3859B1C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«Уголок»</w:t>
            </w:r>
          </w:p>
          <w:p w14:paraId="64050A0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«Плуг»</w:t>
            </w:r>
          </w:p>
          <w:p w14:paraId="305EDBB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tc>
        <w:tc>
          <w:tcPr>
            <w:tcW w:w="2791" w:type="dxa"/>
            <w:shd w:val="clear" w:color="auto" w:fill="auto"/>
          </w:tcPr>
          <w:p w14:paraId="421F597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«Футбол сидя»</w:t>
            </w:r>
          </w:p>
        </w:tc>
        <w:tc>
          <w:tcPr>
            <w:tcW w:w="2419" w:type="dxa"/>
            <w:shd w:val="clear" w:color="auto" w:fill="auto"/>
          </w:tcPr>
          <w:p w14:paraId="47B7F23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76D4D6F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«Кузнечный мех»;</w:t>
            </w:r>
          </w:p>
          <w:p w14:paraId="5E48970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21D6CFC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6926B2B5" w14:textId="77777777" w:rsidTr="00507588">
        <w:tc>
          <w:tcPr>
            <w:tcW w:w="1526" w:type="dxa"/>
            <w:shd w:val="clear" w:color="auto" w:fill="auto"/>
          </w:tcPr>
          <w:p w14:paraId="5B2527D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3B75B972"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E58248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 и №30</w:t>
            </w:r>
          </w:p>
        </w:tc>
        <w:tc>
          <w:tcPr>
            <w:tcW w:w="2835" w:type="dxa"/>
            <w:shd w:val="clear" w:color="auto" w:fill="auto"/>
          </w:tcPr>
          <w:p w14:paraId="067F22C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5665A87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«Пальма»</w:t>
            </w:r>
          </w:p>
          <w:p w14:paraId="14FCF9A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«Треугольник»</w:t>
            </w:r>
          </w:p>
          <w:p w14:paraId="48036C3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«Гора»</w:t>
            </w:r>
          </w:p>
          <w:p w14:paraId="465C4CC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«Алмаз»</w:t>
            </w:r>
          </w:p>
          <w:p w14:paraId="5DFB633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«Уголок»</w:t>
            </w:r>
          </w:p>
          <w:p w14:paraId="1019E96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«Лук»</w:t>
            </w:r>
          </w:p>
          <w:p w14:paraId="4D1D007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«Береза»</w:t>
            </w:r>
          </w:p>
          <w:p w14:paraId="6CA8D25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«Плуг»</w:t>
            </w:r>
          </w:p>
          <w:p w14:paraId="2399408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791" w:type="dxa"/>
            <w:shd w:val="clear" w:color="auto" w:fill="auto"/>
          </w:tcPr>
          <w:p w14:paraId="494D191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«Перебежки»</w:t>
            </w:r>
          </w:p>
        </w:tc>
        <w:tc>
          <w:tcPr>
            <w:tcW w:w="2419" w:type="dxa"/>
            <w:shd w:val="clear" w:color="auto" w:fill="auto"/>
          </w:tcPr>
          <w:p w14:paraId="2DC85AF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7A56F79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Закрыв правую ноздрю и протяжно тянуть «г-м-м» на выдохе, то же самое, закрыв левую ноздрю.</w:t>
            </w:r>
          </w:p>
          <w:p w14:paraId="7564723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297E30E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4E96F722" w14:textId="77777777" w:rsidTr="00507588">
        <w:tc>
          <w:tcPr>
            <w:tcW w:w="1526" w:type="dxa"/>
            <w:shd w:val="clear" w:color="auto" w:fill="auto"/>
          </w:tcPr>
          <w:p w14:paraId="0CA2AAB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577BE39B"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46D782D5" w14:textId="77777777" w:rsidR="00507588" w:rsidRPr="00EC479B" w:rsidRDefault="00507588" w:rsidP="00482C53">
            <w:pPr>
              <w:tabs>
                <w:tab w:val="left" w:pos="3855"/>
              </w:tabs>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№31 и №32</w:t>
            </w:r>
          </w:p>
        </w:tc>
        <w:tc>
          <w:tcPr>
            <w:tcW w:w="2835" w:type="dxa"/>
            <w:shd w:val="clear" w:color="auto" w:fill="auto"/>
          </w:tcPr>
          <w:p w14:paraId="54C2F0D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«Молитва»</w:t>
            </w:r>
          </w:p>
          <w:p w14:paraId="559DF1D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«Дерево»</w:t>
            </w:r>
          </w:p>
          <w:p w14:paraId="2753DCD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«Бабочка»</w:t>
            </w:r>
          </w:p>
          <w:p w14:paraId="574BD0C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«Газовая»</w:t>
            </w:r>
          </w:p>
          <w:p w14:paraId="1294AC9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«Черепашка»</w:t>
            </w:r>
          </w:p>
          <w:p w14:paraId="6CAD2DC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«Треугольник» с поворотом</w:t>
            </w:r>
          </w:p>
          <w:p w14:paraId="4AC3570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«Лягушка»</w:t>
            </w:r>
          </w:p>
          <w:p w14:paraId="42EFB3D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«Кошка»</w:t>
            </w:r>
          </w:p>
          <w:p w14:paraId="00D30D5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«Собачка»</w:t>
            </w:r>
          </w:p>
          <w:p w14:paraId="3BB341A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«Винт»</w:t>
            </w:r>
          </w:p>
        </w:tc>
        <w:tc>
          <w:tcPr>
            <w:tcW w:w="2791" w:type="dxa"/>
            <w:shd w:val="clear" w:color="auto" w:fill="auto"/>
          </w:tcPr>
          <w:p w14:paraId="66E9AFD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«Совушка»</w:t>
            </w:r>
          </w:p>
        </w:tc>
        <w:tc>
          <w:tcPr>
            <w:tcW w:w="2419" w:type="dxa"/>
            <w:shd w:val="clear" w:color="auto" w:fill="auto"/>
          </w:tcPr>
          <w:p w14:paraId="2E0B445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014A704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«На море».</w:t>
            </w:r>
          </w:p>
          <w:p w14:paraId="1FC28BD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057AAEF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1093BACB" w14:textId="77777777" w:rsidR="00507588" w:rsidRPr="001D3E40" w:rsidRDefault="00507588" w:rsidP="00482C53">
      <w:pPr>
        <w:tabs>
          <w:tab w:val="left" w:pos="3855"/>
        </w:tabs>
        <w:spacing w:after="0"/>
        <w:rPr>
          <w:rFonts w:ascii="Times New Roman" w:eastAsia="Calibri" w:hAnsi="Times New Roman" w:cs="Times New Roman"/>
          <w:sz w:val="24"/>
          <w:szCs w:val="24"/>
        </w:rPr>
      </w:pPr>
    </w:p>
    <w:p w14:paraId="0E71BB0A" w14:textId="77777777" w:rsidR="00507588" w:rsidRPr="001D3E40" w:rsidRDefault="00507588" w:rsidP="00482C53">
      <w:pPr>
        <w:tabs>
          <w:tab w:val="left" w:pos="3855"/>
        </w:tabs>
        <w:spacing w:after="0"/>
        <w:ind w:firstLine="284"/>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Итого: </w:t>
      </w:r>
      <w:r>
        <w:rPr>
          <w:rFonts w:ascii="Times New Roman" w:eastAsia="Calibri" w:hAnsi="Times New Roman" w:cs="Times New Roman"/>
          <w:sz w:val="24"/>
          <w:szCs w:val="24"/>
        </w:rPr>
        <w:t>8 занятий.</w:t>
      </w:r>
    </w:p>
    <w:p w14:paraId="3C213870" w14:textId="77777777" w:rsidR="00507588" w:rsidRPr="001D3E40" w:rsidRDefault="00482C53" w:rsidP="00482C53">
      <w:pPr>
        <w:tabs>
          <w:tab w:val="left" w:pos="3855"/>
        </w:tabs>
        <w:spacing w:after="0"/>
        <w:ind w:firstLine="284"/>
        <w:jc w:val="center"/>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p w14:paraId="617EF74E"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xml:space="preserve"> Развивать потребность в ежедневной двигательной деятельности; вырабатывать    равновесие, координацию движений; закреплять навыки точечного массажа.</w:t>
      </w:r>
    </w:p>
    <w:p w14:paraId="5EE24446"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Рефлекторная дорожка: масса</w:t>
      </w:r>
      <w:r w:rsidR="00482C53">
        <w:rPr>
          <w:rFonts w:ascii="Times New Roman" w:eastAsia="Calibri" w:hAnsi="Times New Roman" w:cs="Times New Roman"/>
          <w:sz w:val="24"/>
          <w:szCs w:val="24"/>
        </w:rPr>
        <w:t>жный коврик, ребристые дорожки.</w:t>
      </w:r>
    </w:p>
    <w:p w14:paraId="29622293"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482C53">
        <w:rPr>
          <w:rFonts w:ascii="Times New Roman" w:eastAsia="Calibri" w:hAnsi="Times New Roman" w:cs="Times New Roman"/>
          <w:b/>
          <w:sz w:val="24"/>
          <w:szCs w:val="24"/>
        </w:rPr>
        <w:t>Разминка:</w:t>
      </w:r>
      <w:r w:rsidRPr="001D3E40">
        <w:rPr>
          <w:rFonts w:ascii="Times New Roman" w:eastAsia="Calibri" w:hAnsi="Times New Roman" w:cs="Times New Roman"/>
          <w:sz w:val="24"/>
          <w:szCs w:val="24"/>
        </w:rPr>
        <w:t xml:space="preserve"> Стойка на обеих ногах с распределением центра тяжести так, чтобы паль</w:t>
      </w:r>
      <w:r>
        <w:rPr>
          <w:rFonts w:ascii="Times New Roman" w:eastAsia="Calibri" w:hAnsi="Times New Roman" w:cs="Times New Roman"/>
          <w:sz w:val="24"/>
          <w:szCs w:val="24"/>
        </w:rPr>
        <w:t>цы ног свободно двигались, корри</w:t>
      </w:r>
      <w:r w:rsidRPr="001D3E40">
        <w:rPr>
          <w:rFonts w:ascii="Times New Roman" w:eastAsia="Calibri" w:hAnsi="Times New Roman" w:cs="Times New Roman"/>
          <w:sz w:val="24"/>
          <w:szCs w:val="24"/>
        </w:rPr>
        <w:t>гирующая ходьба на носках, на пятках, на внешней стороне стопы, перекатом с пятки на носок, «паучок», «крабики».</w:t>
      </w:r>
    </w:p>
    <w:p w14:paraId="34D51F8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835"/>
        <w:gridCol w:w="2817"/>
        <w:gridCol w:w="2393"/>
      </w:tblGrid>
      <w:tr w:rsidR="00507588" w:rsidRPr="001D3E40" w14:paraId="2AE30C10" w14:textId="77777777" w:rsidTr="00507588">
        <w:tc>
          <w:tcPr>
            <w:tcW w:w="1526" w:type="dxa"/>
            <w:shd w:val="clear" w:color="auto" w:fill="auto"/>
          </w:tcPr>
          <w:p w14:paraId="6F26FB0B"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ериод</w:t>
            </w:r>
          </w:p>
        </w:tc>
        <w:tc>
          <w:tcPr>
            <w:tcW w:w="2835" w:type="dxa"/>
            <w:shd w:val="clear" w:color="auto" w:fill="auto"/>
          </w:tcPr>
          <w:p w14:paraId="4579CB02"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озы</w:t>
            </w:r>
          </w:p>
        </w:tc>
        <w:tc>
          <w:tcPr>
            <w:tcW w:w="2817" w:type="dxa"/>
            <w:shd w:val="clear" w:color="auto" w:fill="auto"/>
          </w:tcPr>
          <w:p w14:paraId="6C6DE8DC"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w:t>
            </w:r>
            <w:r w:rsidRPr="001D3E40">
              <w:rPr>
                <w:rFonts w:ascii="Times New Roman" w:eastAsia="Calibri" w:hAnsi="Times New Roman" w:cs="Times New Roman"/>
                <w:b/>
                <w:sz w:val="24"/>
                <w:szCs w:val="24"/>
              </w:rPr>
              <w:t>гры</w:t>
            </w:r>
          </w:p>
        </w:tc>
        <w:tc>
          <w:tcPr>
            <w:tcW w:w="2393" w:type="dxa"/>
            <w:shd w:val="clear" w:color="auto" w:fill="auto"/>
          </w:tcPr>
          <w:p w14:paraId="4F8B37A8" w14:textId="77777777" w:rsidR="00507588" w:rsidRPr="001D3E40" w:rsidRDefault="00507588"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w:t>
            </w:r>
            <w:r w:rsidRPr="001D3E40">
              <w:rPr>
                <w:rFonts w:ascii="Times New Roman" w:eastAsia="Calibri" w:hAnsi="Times New Roman" w:cs="Times New Roman"/>
                <w:b/>
                <w:sz w:val="24"/>
                <w:szCs w:val="24"/>
              </w:rPr>
              <w:t>ругое</w:t>
            </w:r>
          </w:p>
        </w:tc>
      </w:tr>
      <w:tr w:rsidR="00507588" w:rsidRPr="001D3E40" w14:paraId="09241721" w14:textId="77777777" w:rsidTr="00507588">
        <w:tc>
          <w:tcPr>
            <w:tcW w:w="1526" w:type="dxa"/>
            <w:shd w:val="clear" w:color="auto" w:fill="auto"/>
          </w:tcPr>
          <w:p w14:paraId="6352881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703BE917"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456A188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№33 и №34</w:t>
            </w:r>
          </w:p>
        </w:tc>
        <w:tc>
          <w:tcPr>
            <w:tcW w:w="2835" w:type="dxa"/>
            <w:shd w:val="clear" w:color="auto" w:fill="auto"/>
          </w:tcPr>
          <w:p w14:paraId="123BF8F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1) «Солнечная»</w:t>
            </w:r>
          </w:p>
          <w:p w14:paraId="21C9FFB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 xml:space="preserve">«Энергетический </w:t>
            </w:r>
            <w:r w:rsidRPr="001D3E40">
              <w:rPr>
                <w:rFonts w:ascii="Times New Roman" w:eastAsia="Calibri" w:hAnsi="Times New Roman" w:cs="Times New Roman"/>
                <w:sz w:val="24"/>
                <w:szCs w:val="24"/>
              </w:rPr>
              <w:lastRenderedPageBreak/>
              <w:t>массаж»</w:t>
            </w:r>
          </w:p>
          <w:p w14:paraId="5D647C0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«Божественная»</w:t>
            </w:r>
          </w:p>
          <w:p w14:paraId="72F7033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«Герой»</w:t>
            </w:r>
          </w:p>
          <w:p w14:paraId="09442E2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«Книжка»</w:t>
            </w:r>
          </w:p>
          <w:p w14:paraId="17AC474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«Лягушка»</w:t>
            </w:r>
          </w:p>
          <w:p w14:paraId="4737E50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«Верблюд»</w:t>
            </w:r>
          </w:p>
          <w:p w14:paraId="4659529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«Плуг»</w:t>
            </w:r>
          </w:p>
          <w:p w14:paraId="6BC36FE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43A80DF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817" w:type="dxa"/>
            <w:shd w:val="clear" w:color="auto" w:fill="auto"/>
          </w:tcPr>
          <w:p w14:paraId="212B8C2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«Покорители космоса»</w:t>
            </w:r>
          </w:p>
        </w:tc>
        <w:tc>
          <w:tcPr>
            <w:tcW w:w="2393" w:type="dxa"/>
            <w:shd w:val="clear" w:color="auto" w:fill="auto"/>
          </w:tcPr>
          <w:p w14:paraId="1EAB7C9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33D7AC4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«строим дом»</w:t>
            </w:r>
          </w:p>
          <w:p w14:paraId="73FA2B6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5F605DB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0EF932F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2994DF84" w14:textId="77777777" w:rsidTr="00507588">
        <w:tc>
          <w:tcPr>
            <w:tcW w:w="1526" w:type="dxa"/>
            <w:shd w:val="clear" w:color="auto" w:fill="auto"/>
          </w:tcPr>
          <w:p w14:paraId="4897FCB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 н</w:t>
            </w:r>
            <w:r w:rsidRPr="001D3E40">
              <w:rPr>
                <w:rFonts w:ascii="Times New Roman" w:eastAsia="Calibri" w:hAnsi="Times New Roman" w:cs="Times New Roman"/>
                <w:sz w:val="24"/>
                <w:szCs w:val="24"/>
              </w:rPr>
              <w:t>еделя</w:t>
            </w:r>
          </w:p>
          <w:p w14:paraId="09C6ED5F"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F8D16C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№35 и №36</w:t>
            </w:r>
          </w:p>
        </w:tc>
        <w:tc>
          <w:tcPr>
            <w:tcW w:w="2835" w:type="dxa"/>
            <w:shd w:val="clear" w:color="auto" w:fill="auto"/>
          </w:tcPr>
          <w:p w14:paraId="52AF8BC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3392806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«Аист»</w:t>
            </w:r>
          </w:p>
          <w:p w14:paraId="1654B5D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«Стульчик»</w:t>
            </w:r>
          </w:p>
          <w:p w14:paraId="4AD13C2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«Черепашка»</w:t>
            </w:r>
          </w:p>
          <w:p w14:paraId="57FD2A0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«Лодочка»</w:t>
            </w:r>
          </w:p>
          <w:p w14:paraId="2641956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3D0C470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«Бабочка»</w:t>
            </w:r>
          </w:p>
          <w:p w14:paraId="1B0D0E5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«Герой»</w:t>
            </w:r>
          </w:p>
          <w:p w14:paraId="5EEBE7A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«Скручивание позвоночника»</w:t>
            </w:r>
          </w:p>
          <w:p w14:paraId="1B241AB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«Черепаха»</w:t>
            </w:r>
          </w:p>
        </w:tc>
        <w:tc>
          <w:tcPr>
            <w:tcW w:w="2817" w:type="dxa"/>
            <w:shd w:val="clear" w:color="auto" w:fill="auto"/>
          </w:tcPr>
          <w:p w14:paraId="5322894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«Догони свою пару»,</w:t>
            </w:r>
          </w:p>
          <w:p w14:paraId="6EF9EAC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«Художник»</w:t>
            </w:r>
          </w:p>
          <w:p w14:paraId="04B0705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(рисование карандашом, зажатым пальцами ног)</w:t>
            </w:r>
          </w:p>
        </w:tc>
        <w:tc>
          <w:tcPr>
            <w:tcW w:w="2393" w:type="dxa"/>
            <w:shd w:val="clear" w:color="auto" w:fill="auto"/>
          </w:tcPr>
          <w:p w14:paraId="7FD1AAD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5285B38D" w14:textId="77777777" w:rsidTr="00507588">
        <w:tc>
          <w:tcPr>
            <w:tcW w:w="1526" w:type="dxa"/>
            <w:shd w:val="clear" w:color="auto" w:fill="auto"/>
          </w:tcPr>
          <w:p w14:paraId="4F4F8EE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3A2A772F"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0A2B073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№37 и №38</w:t>
            </w:r>
          </w:p>
        </w:tc>
        <w:tc>
          <w:tcPr>
            <w:tcW w:w="2835" w:type="dxa"/>
            <w:shd w:val="clear" w:color="auto" w:fill="auto"/>
          </w:tcPr>
          <w:p w14:paraId="2FBF905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«Пальма»</w:t>
            </w:r>
          </w:p>
          <w:p w14:paraId="6311DDA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«Алмаз»</w:t>
            </w:r>
          </w:p>
          <w:p w14:paraId="3F72484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«Гора»</w:t>
            </w:r>
          </w:p>
          <w:p w14:paraId="1E4AE2F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«Кошка»</w:t>
            </w:r>
          </w:p>
          <w:p w14:paraId="39F2198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«Собака»</w:t>
            </w:r>
          </w:p>
          <w:p w14:paraId="17C9932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«Орел»</w:t>
            </w:r>
          </w:p>
          <w:p w14:paraId="2B1E18F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«Ласточка»</w:t>
            </w:r>
          </w:p>
          <w:p w14:paraId="3CB10D4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«Береза»</w:t>
            </w:r>
          </w:p>
          <w:p w14:paraId="6F58450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«Зигзаг»</w:t>
            </w:r>
          </w:p>
          <w:p w14:paraId="285DC3C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«Замок»</w:t>
            </w:r>
          </w:p>
        </w:tc>
        <w:tc>
          <w:tcPr>
            <w:tcW w:w="2817" w:type="dxa"/>
            <w:shd w:val="clear" w:color="auto" w:fill="auto"/>
          </w:tcPr>
          <w:p w14:paraId="302CDB8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«Волейбол с  воздушными шарами»</w:t>
            </w:r>
          </w:p>
        </w:tc>
        <w:tc>
          <w:tcPr>
            <w:tcW w:w="2393" w:type="dxa"/>
            <w:shd w:val="clear" w:color="auto" w:fill="auto"/>
          </w:tcPr>
          <w:p w14:paraId="43EF686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tc>
      </w:tr>
      <w:tr w:rsidR="00507588" w:rsidRPr="001D3E40" w14:paraId="250E4012" w14:textId="77777777" w:rsidTr="00507588">
        <w:tc>
          <w:tcPr>
            <w:tcW w:w="1526" w:type="dxa"/>
            <w:shd w:val="clear" w:color="auto" w:fill="auto"/>
          </w:tcPr>
          <w:p w14:paraId="6E460A8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100EC2E0"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156B92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№39 и №40</w:t>
            </w:r>
          </w:p>
        </w:tc>
        <w:tc>
          <w:tcPr>
            <w:tcW w:w="2835" w:type="dxa"/>
            <w:shd w:val="clear" w:color="auto" w:fill="auto"/>
          </w:tcPr>
          <w:p w14:paraId="170A0CB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«Молитва»</w:t>
            </w:r>
          </w:p>
          <w:p w14:paraId="7795E85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«Стульчик»</w:t>
            </w:r>
          </w:p>
          <w:p w14:paraId="4CFF767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«Герой»</w:t>
            </w:r>
          </w:p>
          <w:p w14:paraId="7F6FE4A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«Лягушка»</w:t>
            </w:r>
          </w:p>
          <w:p w14:paraId="02A2DFF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«Собака»</w:t>
            </w:r>
          </w:p>
          <w:p w14:paraId="3D75BFF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«Кузнечик»</w:t>
            </w:r>
          </w:p>
          <w:p w14:paraId="695184E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«Ласточка»</w:t>
            </w:r>
          </w:p>
          <w:p w14:paraId="77636DA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w:t>
            </w:r>
          </w:p>
          <w:p w14:paraId="3C7359B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«Плуг»</w:t>
            </w:r>
          </w:p>
          <w:p w14:paraId="3044BF0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tc>
        <w:tc>
          <w:tcPr>
            <w:tcW w:w="2817" w:type="dxa"/>
            <w:shd w:val="clear" w:color="auto" w:fill="auto"/>
          </w:tcPr>
          <w:p w14:paraId="586166A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«Догонялки»</w:t>
            </w:r>
          </w:p>
        </w:tc>
        <w:tc>
          <w:tcPr>
            <w:tcW w:w="2393" w:type="dxa"/>
            <w:shd w:val="clear" w:color="auto" w:fill="auto"/>
          </w:tcPr>
          <w:p w14:paraId="2BACF3B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2EBCB9CC" w14:textId="77777777" w:rsidR="00507588" w:rsidRPr="001D3E40" w:rsidRDefault="00507588" w:rsidP="00482C53">
      <w:pPr>
        <w:tabs>
          <w:tab w:val="left" w:pos="3855"/>
        </w:tabs>
        <w:spacing w:after="0"/>
        <w:rPr>
          <w:rFonts w:ascii="Times New Roman" w:eastAsia="Calibri" w:hAnsi="Times New Roman" w:cs="Times New Roman"/>
          <w:sz w:val="24"/>
          <w:szCs w:val="24"/>
        </w:rPr>
      </w:pPr>
    </w:p>
    <w:p w14:paraId="193096FC" w14:textId="77777777" w:rsidR="00507588" w:rsidRPr="001D3E40" w:rsidRDefault="00507588" w:rsidP="00482C53">
      <w:pPr>
        <w:tabs>
          <w:tab w:val="left" w:pos="3855"/>
        </w:tabs>
        <w:spacing w:after="0"/>
        <w:ind w:firstLine="284"/>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Итого: </w:t>
      </w:r>
      <w:r>
        <w:rPr>
          <w:rFonts w:ascii="Times New Roman" w:eastAsia="Calibri" w:hAnsi="Times New Roman" w:cs="Times New Roman"/>
          <w:sz w:val="24"/>
          <w:szCs w:val="24"/>
        </w:rPr>
        <w:t>8 занятий.</w:t>
      </w:r>
    </w:p>
    <w:p w14:paraId="781D0D25" w14:textId="77777777" w:rsidR="00507588" w:rsidRPr="001D3E40" w:rsidRDefault="00482C53" w:rsidP="00482C53">
      <w:pPr>
        <w:tabs>
          <w:tab w:val="left" w:pos="3855"/>
        </w:tabs>
        <w:spacing w:after="0"/>
        <w:ind w:firstLine="284"/>
        <w:jc w:val="center"/>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p w14:paraId="0D8E4F36"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xml:space="preserve"> Продолжать развивать гибкость позвоночника и подвижность суставов; закр</w:t>
      </w:r>
      <w:r w:rsidR="00482C53">
        <w:rPr>
          <w:rFonts w:ascii="Times New Roman" w:eastAsia="Calibri" w:hAnsi="Times New Roman" w:cs="Times New Roman"/>
          <w:sz w:val="24"/>
          <w:szCs w:val="24"/>
        </w:rPr>
        <w:t>еплять умение правильно дышать.</w:t>
      </w:r>
    </w:p>
    <w:p w14:paraId="27818D61"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w:t>
      </w:r>
      <w:r w:rsidR="00482C53">
        <w:rPr>
          <w:rFonts w:ascii="Times New Roman" w:eastAsia="Calibri" w:hAnsi="Times New Roman" w:cs="Times New Roman"/>
          <w:sz w:val="24"/>
          <w:szCs w:val="24"/>
        </w:rPr>
        <w:t>жка: массажный коврик, камешки.</w:t>
      </w:r>
    </w:p>
    <w:p w14:paraId="30199602"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482C53">
        <w:rPr>
          <w:rFonts w:ascii="Times New Roman" w:eastAsia="Calibri" w:hAnsi="Times New Roman" w:cs="Times New Roman"/>
          <w:b/>
          <w:sz w:val="24"/>
          <w:szCs w:val="24"/>
        </w:rPr>
        <w:t>Разминка:</w:t>
      </w:r>
      <w:r w:rsidRPr="001D3E40">
        <w:rPr>
          <w:rFonts w:ascii="Times New Roman" w:eastAsia="Calibri" w:hAnsi="Times New Roman" w:cs="Times New Roman"/>
          <w:sz w:val="24"/>
          <w:szCs w:val="24"/>
        </w:rPr>
        <w:t xml:space="preserve"> стойка на обеих ногах с распределением центра тяжести так, чтобы паль</w:t>
      </w:r>
      <w:r>
        <w:rPr>
          <w:rFonts w:ascii="Times New Roman" w:eastAsia="Calibri" w:hAnsi="Times New Roman" w:cs="Times New Roman"/>
          <w:sz w:val="24"/>
          <w:szCs w:val="24"/>
        </w:rPr>
        <w:t>цы ног свободно двигались, корри</w:t>
      </w:r>
      <w:r w:rsidRPr="001D3E40">
        <w:rPr>
          <w:rFonts w:ascii="Times New Roman" w:eastAsia="Calibri" w:hAnsi="Times New Roman" w:cs="Times New Roman"/>
          <w:sz w:val="24"/>
          <w:szCs w:val="24"/>
        </w:rPr>
        <w:t>гирующая ходьба на носках, на пятках, на прямых ногах, поднимая бедро как можно выше, высоко поднимая колени, бег, высоко поднимая колени.</w:t>
      </w:r>
    </w:p>
    <w:p w14:paraId="609CA76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693"/>
        <w:gridCol w:w="2534"/>
        <w:gridCol w:w="2393"/>
      </w:tblGrid>
      <w:tr w:rsidR="00507588" w:rsidRPr="001D3E40" w14:paraId="303D2394" w14:textId="77777777" w:rsidTr="00507588">
        <w:tc>
          <w:tcPr>
            <w:tcW w:w="1526" w:type="dxa"/>
            <w:shd w:val="clear" w:color="auto" w:fill="auto"/>
          </w:tcPr>
          <w:p w14:paraId="74CF5B6E" w14:textId="77777777" w:rsidR="00507588" w:rsidRPr="001D3E40" w:rsidRDefault="00507588" w:rsidP="00482C53">
            <w:pPr>
              <w:tabs>
                <w:tab w:val="left" w:pos="3855"/>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ериод</w:t>
            </w:r>
          </w:p>
        </w:tc>
        <w:tc>
          <w:tcPr>
            <w:tcW w:w="2693" w:type="dxa"/>
            <w:shd w:val="clear" w:color="auto" w:fill="auto"/>
          </w:tcPr>
          <w:p w14:paraId="51F38791" w14:textId="77777777" w:rsidR="00507588" w:rsidRPr="001D3E40" w:rsidRDefault="00507588" w:rsidP="00482C53">
            <w:pPr>
              <w:tabs>
                <w:tab w:val="left" w:pos="3855"/>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1D3E40">
              <w:rPr>
                <w:rFonts w:ascii="Times New Roman" w:eastAsia="Calibri" w:hAnsi="Times New Roman" w:cs="Times New Roman"/>
                <w:b/>
                <w:sz w:val="24"/>
                <w:szCs w:val="24"/>
              </w:rPr>
              <w:t>озы</w:t>
            </w:r>
          </w:p>
        </w:tc>
        <w:tc>
          <w:tcPr>
            <w:tcW w:w="2534" w:type="dxa"/>
            <w:shd w:val="clear" w:color="auto" w:fill="auto"/>
          </w:tcPr>
          <w:p w14:paraId="06A4A237" w14:textId="77777777" w:rsidR="00507588" w:rsidRPr="001D3E40" w:rsidRDefault="00507588" w:rsidP="00482C53">
            <w:pPr>
              <w:tabs>
                <w:tab w:val="left" w:pos="3855"/>
              </w:tabs>
              <w:spacing w:after="0" w:line="240" w:lineRule="auto"/>
              <w:rPr>
                <w:rFonts w:ascii="Times New Roman" w:eastAsia="Calibri" w:hAnsi="Times New Roman" w:cs="Times New Roman"/>
                <w:b/>
                <w:sz w:val="24"/>
                <w:szCs w:val="24"/>
              </w:rPr>
            </w:pPr>
            <w:r w:rsidRPr="001D3E40">
              <w:rPr>
                <w:rFonts w:ascii="Times New Roman" w:eastAsia="Calibri" w:hAnsi="Times New Roman" w:cs="Times New Roman"/>
                <w:b/>
                <w:sz w:val="24"/>
                <w:szCs w:val="24"/>
              </w:rPr>
              <w:t>Игры</w:t>
            </w:r>
          </w:p>
        </w:tc>
        <w:tc>
          <w:tcPr>
            <w:tcW w:w="2393" w:type="dxa"/>
            <w:shd w:val="clear" w:color="auto" w:fill="auto"/>
          </w:tcPr>
          <w:p w14:paraId="74EFD7F7" w14:textId="77777777" w:rsidR="00507588" w:rsidRPr="001D3E40" w:rsidRDefault="00507588" w:rsidP="00482C53">
            <w:pPr>
              <w:tabs>
                <w:tab w:val="left" w:pos="3855"/>
              </w:tabs>
              <w:spacing w:after="0" w:line="240" w:lineRule="auto"/>
              <w:rPr>
                <w:rFonts w:ascii="Times New Roman" w:eastAsia="Calibri" w:hAnsi="Times New Roman" w:cs="Times New Roman"/>
                <w:b/>
                <w:sz w:val="24"/>
                <w:szCs w:val="24"/>
              </w:rPr>
            </w:pPr>
            <w:r w:rsidRPr="001D3E40">
              <w:rPr>
                <w:rFonts w:ascii="Times New Roman" w:eastAsia="Calibri" w:hAnsi="Times New Roman" w:cs="Times New Roman"/>
                <w:b/>
                <w:sz w:val="24"/>
                <w:szCs w:val="24"/>
              </w:rPr>
              <w:t>Другое</w:t>
            </w:r>
          </w:p>
        </w:tc>
      </w:tr>
      <w:tr w:rsidR="00507588" w:rsidRPr="001D3E40" w14:paraId="1592E19A" w14:textId="77777777" w:rsidTr="00507588">
        <w:tc>
          <w:tcPr>
            <w:tcW w:w="1526" w:type="dxa"/>
            <w:shd w:val="clear" w:color="auto" w:fill="auto"/>
          </w:tcPr>
          <w:p w14:paraId="348AC08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 н</w:t>
            </w:r>
            <w:r w:rsidRPr="001D3E40">
              <w:rPr>
                <w:rFonts w:ascii="Times New Roman" w:eastAsia="Calibri" w:hAnsi="Times New Roman" w:cs="Times New Roman"/>
                <w:sz w:val="24"/>
                <w:szCs w:val="24"/>
              </w:rPr>
              <w:t>еделя</w:t>
            </w:r>
          </w:p>
          <w:p w14:paraId="4A09CE9E"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754864B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№41 и №42</w:t>
            </w:r>
          </w:p>
        </w:tc>
        <w:tc>
          <w:tcPr>
            <w:tcW w:w="2693" w:type="dxa"/>
            <w:shd w:val="clear" w:color="auto" w:fill="auto"/>
          </w:tcPr>
          <w:p w14:paraId="754D31E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w:t>
            </w:r>
          </w:p>
          <w:p w14:paraId="2D8027F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«Энергетический массаж»</w:t>
            </w:r>
          </w:p>
          <w:p w14:paraId="288AC9E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«Треугольник»</w:t>
            </w:r>
          </w:p>
          <w:p w14:paraId="6F6FCD0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«Черепашка»</w:t>
            </w:r>
          </w:p>
          <w:p w14:paraId="2F1A3F6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«Верблюд»</w:t>
            </w:r>
          </w:p>
          <w:p w14:paraId="1CFFC1A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«Кролик»</w:t>
            </w:r>
          </w:p>
          <w:p w14:paraId="1AB56FC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«Кольцо»</w:t>
            </w:r>
          </w:p>
          <w:p w14:paraId="3D8DD0A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«Плуг»</w:t>
            </w:r>
          </w:p>
          <w:p w14:paraId="048B5D3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7183845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534" w:type="dxa"/>
            <w:shd w:val="clear" w:color="auto" w:fill="auto"/>
          </w:tcPr>
          <w:p w14:paraId="5D79898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«Самолеты»</w:t>
            </w:r>
          </w:p>
        </w:tc>
        <w:tc>
          <w:tcPr>
            <w:tcW w:w="2393" w:type="dxa"/>
            <w:shd w:val="clear" w:color="auto" w:fill="auto"/>
          </w:tcPr>
          <w:p w14:paraId="1A9EAEA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54A0157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1C6532C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715ACCD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43725E2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7985657E" w14:textId="77777777" w:rsidTr="00507588">
        <w:tc>
          <w:tcPr>
            <w:tcW w:w="1526" w:type="dxa"/>
            <w:shd w:val="clear" w:color="auto" w:fill="auto"/>
          </w:tcPr>
          <w:p w14:paraId="3EE585D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w:t>
            </w:r>
            <w:r w:rsidRPr="001D3E40">
              <w:rPr>
                <w:rFonts w:ascii="Times New Roman" w:eastAsia="Calibri" w:hAnsi="Times New Roman" w:cs="Times New Roman"/>
                <w:sz w:val="24"/>
                <w:szCs w:val="24"/>
              </w:rPr>
              <w:t>еделя</w:t>
            </w:r>
          </w:p>
          <w:p w14:paraId="064C9274"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429B1D9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№43 и №44</w:t>
            </w:r>
          </w:p>
        </w:tc>
        <w:tc>
          <w:tcPr>
            <w:tcW w:w="2693" w:type="dxa"/>
            <w:shd w:val="clear" w:color="auto" w:fill="auto"/>
          </w:tcPr>
          <w:p w14:paraId="53CB259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336CDAE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«Аист»»</w:t>
            </w:r>
          </w:p>
          <w:p w14:paraId="7215D43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«Лягушка»</w:t>
            </w:r>
          </w:p>
          <w:p w14:paraId="4A7AF9B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«Верблюд»</w:t>
            </w:r>
          </w:p>
          <w:p w14:paraId="6ACB33C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«Мостик»</w:t>
            </w:r>
          </w:p>
          <w:p w14:paraId="108F3A8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«Бочонок»</w:t>
            </w:r>
          </w:p>
          <w:p w14:paraId="61C44A9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«Березка»</w:t>
            </w:r>
          </w:p>
          <w:p w14:paraId="426E79F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«Рыба»</w:t>
            </w:r>
          </w:p>
          <w:p w14:paraId="234AD7C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«Бабочка»</w:t>
            </w:r>
          </w:p>
          <w:p w14:paraId="094479E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«Черепашка»</w:t>
            </w:r>
          </w:p>
        </w:tc>
        <w:tc>
          <w:tcPr>
            <w:tcW w:w="2534" w:type="dxa"/>
            <w:shd w:val="clear" w:color="auto" w:fill="auto"/>
          </w:tcPr>
          <w:p w14:paraId="23049A5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«Сделай фигуру!</w:t>
            </w:r>
          </w:p>
          <w:p w14:paraId="02A28B4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(коррекция плоскостопия)</w:t>
            </w:r>
          </w:p>
        </w:tc>
        <w:tc>
          <w:tcPr>
            <w:tcW w:w="2393" w:type="dxa"/>
            <w:shd w:val="clear" w:color="auto" w:fill="auto"/>
          </w:tcPr>
          <w:p w14:paraId="30C6AE3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5116320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«Прогулка в лес»</w:t>
            </w:r>
          </w:p>
          <w:p w14:paraId="5B89E9F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54E0B39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p w14:paraId="4B5791E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c>
      </w:tr>
      <w:tr w:rsidR="00507588" w:rsidRPr="001D3E40" w14:paraId="792D4B3F" w14:textId="77777777" w:rsidTr="00507588">
        <w:tc>
          <w:tcPr>
            <w:tcW w:w="1526" w:type="dxa"/>
            <w:shd w:val="clear" w:color="auto" w:fill="auto"/>
          </w:tcPr>
          <w:p w14:paraId="0D93886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6FE504E0"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3FF8F25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№45 и №46</w:t>
            </w:r>
          </w:p>
        </w:tc>
        <w:tc>
          <w:tcPr>
            <w:tcW w:w="2693" w:type="dxa"/>
            <w:shd w:val="clear" w:color="auto" w:fill="auto"/>
          </w:tcPr>
          <w:p w14:paraId="4C7511D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«Молитва»</w:t>
            </w:r>
          </w:p>
          <w:p w14:paraId="4239A3E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«Алмаз»</w:t>
            </w:r>
          </w:p>
          <w:p w14:paraId="3852472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«Ребенок»</w:t>
            </w:r>
          </w:p>
          <w:p w14:paraId="4780D31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«Кошечка»</w:t>
            </w:r>
          </w:p>
          <w:p w14:paraId="342F52C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«Замок»</w:t>
            </w:r>
          </w:p>
          <w:p w14:paraId="168871D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 6) «Книжка»</w:t>
            </w:r>
          </w:p>
          <w:p w14:paraId="0B83359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«Кузнечик»</w:t>
            </w:r>
          </w:p>
          <w:p w14:paraId="43ACCE4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«Лодка»</w:t>
            </w:r>
          </w:p>
          <w:p w14:paraId="5773735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«Березка»</w:t>
            </w:r>
          </w:p>
          <w:p w14:paraId="031D4EE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«Собачка"</w:t>
            </w:r>
          </w:p>
        </w:tc>
        <w:tc>
          <w:tcPr>
            <w:tcW w:w="2534" w:type="dxa"/>
            <w:shd w:val="clear" w:color="auto" w:fill="auto"/>
          </w:tcPr>
          <w:p w14:paraId="16692D3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«Горелки»</w:t>
            </w:r>
          </w:p>
        </w:tc>
        <w:tc>
          <w:tcPr>
            <w:tcW w:w="2393" w:type="dxa"/>
            <w:shd w:val="clear" w:color="auto" w:fill="auto"/>
          </w:tcPr>
          <w:p w14:paraId="5BF8786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662F63E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«Кузнечный мех»</w:t>
            </w:r>
          </w:p>
          <w:p w14:paraId="43186B0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1ACE209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p w14:paraId="70C60EA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c>
      </w:tr>
      <w:tr w:rsidR="00507588" w:rsidRPr="001D3E40" w14:paraId="1BACFA98" w14:textId="77777777" w:rsidTr="00507588">
        <w:tc>
          <w:tcPr>
            <w:tcW w:w="1526" w:type="dxa"/>
            <w:shd w:val="clear" w:color="auto" w:fill="auto"/>
          </w:tcPr>
          <w:p w14:paraId="59ACB8C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5239A51A"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087FA52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№47 и №48</w:t>
            </w:r>
          </w:p>
        </w:tc>
        <w:tc>
          <w:tcPr>
            <w:tcW w:w="2693" w:type="dxa"/>
            <w:shd w:val="clear" w:color="auto" w:fill="auto"/>
          </w:tcPr>
          <w:p w14:paraId="23EE657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0BB7397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«Бегун»</w:t>
            </w:r>
          </w:p>
          <w:p w14:paraId="0F2506D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«Герой»</w:t>
            </w:r>
          </w:p>
          <w:p w14:paraId="1A833F5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«Кошка»</w:t>
            </w:r>
          </w:p>
          <w:p w14:paraId="3820D38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«Книжка»</w:t>
            </w:r>
          </w:p>
          <w:p w14:paraId="5E5FB85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«Бабочка»</w:t>
            </w:r>
          </w:p>
          <w:p w14:paraId="193084D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«Черепаха»</w:t>
            </w:r>
          </w:p>
          <w:p w14:paraId="75657A7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«Золотая рыбка»</w:t>
            </w:r>
          </w:p>
          <w:p w14:paraId="5117BD7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«Зигзаг»</w:t>
            </w:r>
          </w:p>
          <w:p w14:paraId="16CD15F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«Поза благородного человека»</w:t>
            </w:r>
          </w:p>
        </w:tc>
        <w:tc>
          <w:tcPr>
            <w:tcW w:w="2534" w:type="dxa"/>
            <w:shd w:val="clear" w:color="auto" w:fill="auto"/>
          </w:tcPr>
          <w:p w14:paraId="54CF748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«Догони свою пару»</w:t>
            </w:r>
          </w:p>
          <w:p w14:paraId="35B523F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c>
        <w:tc>
          <w:tcPr>
            <w:tcW w:w="2393" w:type="dxa"/>
            <w:shd w:val="clear" w:color="auto" w:fill="auto"/>
          </w:tcPr>
          <w:p w14:paraId="0130E5C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p w14:paraId="4BEB446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tc>
      </w:tr>
    </w:tbl>
    <w:p w14:paraId="561654DC" w14:textId="77777777" w:rsidR="00507588" w:rsidRPr="001D3E40" w:rsidRDefault="00507588" w:rsidP="00507588">
      <w:pPr>
        <w:tabs>
          <w:tab w:val="left" w:pos="3855"/>
        </w:tabs>
        <w:spacing w:after="0"/>
        <w:ind w:firstLine="284"/>
        <w:rPr>
          <w:rFonts w:ascii="Times New Roman" w:eastAsia="Calibri" w:hAnsi="Times New Roman" w:cs="Times New Roman"/>
          <w:sz w:val="24"/>
          <w:szCs w:val="24"/>
        </w:rPr>
      </w:pPr>
    </w:p>
    <w:p w14:paraId="31C26C3E" w14:textId="77777777" w:rsidR="00507588" w:rsidRPr="00482C53" w:rsidRDefault="00507588" w:rsidP="00482C53">
      <w:pPr>
        <w:tabs>
          <w:tab w:val="left" w:pos="3855"/>
        </w:tabs>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Итого: 8 занятий</w:t>
      </w:r>
      <w:r w:rsidR="00F67558">
        <w:rPr>
          <w:rFonts w:ascii="Times New Roman" w:eastAsia="Calibri" w:hAnsi="Times New Roman" w:cs="Times New Roman"/>
          <w:sz w:val="24"/>
          <w:szCs w:val="24"/>
        </w:rPr>
        <w:t>.</w:t>
      </w:r>
    </w:p>
    <w:p w14:paraId="0ABF44B8" w14:textId="77777777" w:rsidR="00507588" w:rsidRPr="001D3E40" w:rsidRDefault="00482C53"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Март</w:t>
      </w:r>
    </w:p>
    <w:p w14:paraId="66BBF12D"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00482C53">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 xml:space="preserve">Проводить работу по развитию физических качеств; способствовать выработке выносливости и силы во время выполнения упражнений, особое внимание </w:t>
      </w:r>
      <w:r w:rsidR="00482C53">
        <w:rPr>
          <w:rFonts w:ascii="Times New Roman" w:eastAsia="Calibri" w:hAnsi="Times New Roman" w:cs="Times New Roman"/>
          <w:sz w:val="24"/>
          <w:szCs w:val="24"/>
        </w:rPr>
        <w:t>обратить на правильное дыхание.</w:t>
      </w:r>
    </w:p>
    <w:p w14:paraId="53203D3D"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мас</w:t>
      </w:r>
      <w:r w:rsidR="00482C53">
        <w:rPr>
          <w:rFonts w:ascii="Times New Roman" w:eastAsia="Calibri" w:hAnsi="Times New Roman" w:cs="Times New Roman"/>
          <w:sz w:val="24"/>
          <w:szCs w:val="24"/>
        </w:rPr>
        <w:t>сажный коврик, ребристая доска.</w:t>
      </w:r>
    </w:p>
    <w:p w14:paraId="16DA2A99"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482C53">
        <w:rPr>
          <w:rFonts w:ascii="Times New Roman" w:eastAsia="Calibri" w:hAnsi="Times New Roman" w:cs="Times New Roman"/>
          <w:b/>
          <w:sz w:val="24"/>
          <w:szCs w:val="24"/>
        </w:rPr>
        <w:lastRenderedPageBreak/>
        <w:t>Разминка:</w:t>
      </w:r>
      <w:r w:rsidRPr="001D3E40">
        <w:rPr>
          <w:rFonts w:ascii="Times New Roman" w:eastAsia="Calibri" w:hAnsi="Times New Roman" w:cs="Times New Roman"/>
          <w:b/>
          <w:i/>
          <w:sz w:val="24"/>
          <w:szCs w:val="24"/>
        </w:rPr>
        <w:t xml:space="preserve"> </w:t>
      </w:r>
      <w:r w:rsidRPr="001D3E40">
        <w:rPr>
          <w:rFonts w:ascii="Times New Roman" w:eastAsia="Calibri" w:hAnsi="Times New Roman" w:cs="Times New Roman"/>
          <w:sz w:val="24"/>
          <w:szCs w:val="24"/>
        </w:rPr>
        <w:t>Стойка на обеих ногах с распределением центра тяжести так, чтобы паль</w:t>
      </w:r>
      <w:r>
        <w:rPr>
          <w:rFonts w:ascii="Times New Roman" w:eastAsia="Calibri" w:hAnsi="Times New Roman" w:cs="Times New Roman"/>
          <w:sz w:val="24"/>
          <w:szCs w:val="24"/>
        </w:rPr>
        <w:t>цы ног свободно двигались, корри</w:t>
      </w:r>
      <w:r w:rsidRPr="001D3E40">
        <w:rPr>
          <w:rFonts w:ascii="Times New Roman" w:eastAsia="Calibri" w:hAnsi="Times New Roman" w:cs="Times New Roman"/>
          <w:sz w:val="24"/>
          <w:szCs w:val="24"/>
        </w:rPr>
        <w:t>гирующая ходьба на носках, на пятках, на прямых ногах, опираясь на ладони, прыжки.</w:t>
      </w:r>
    </w:p>
    <w:p w14:paraId="4AA0F677"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693"/>
        <w:gridCol w:w="2835"/>
        <w:gridCol w:w="2517"/>
      </w:tblGrid>
      <w:tr w:rsidR="00507588" w:rsidRPr="001D3E40" w14:paraId="7DB7BE87" w14:textId="77777777" w:rsidTr="00507588">
        <w:tc>
          <w:tcPr>
            <w:tcW w:w="1526" w:type="dxa"/>
            <w:shd w:val="clear" w:color="auto" w:fill="auto"/>
          </w:tcPr>
          <w:p w14:paraId="1C1C06A1"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Период</w:t>
            </w:r>
          </w:p>
        </w:tc>
        <w:tc>
          <w:tcPr>
            <w:tcW w:w="2693" w:type="dxa"/>
            <w:shd w:val="clear" w:color="auto" w:fill="auto"/>
          </w:tcPr>
          <w:p w14:paraId="7A370854"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Позы</w:t>
            </w:r>
          </w:p>
        </w:tc>
        <w:tc>
          <w:tcPr>
            <w:tcW w:w="2835" w:type="dxa"/>
            <w:shd w:val="clear" w:color="auto" w:fill="auto"/>
          </w:tcPr>
          <w:p w14:paraId="2C478769"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Игры</w:t>
            </w:r>
          </w:p>
        </w:tc>
        <w:tc>
          <w:tcPr>
            <w:tcW w:w="2517" w:type="dxa"/>
            <w:shd w:val="clear" w:color="auto" w:fill="auto"/>
          </w:tcPr>
          <w:p w14:paraId="4F229B97"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Другое</w:t>
            </w:r>
          </w:p>
        </w:tc>
      </w:tr>
      <w:tr w:rsidR="00507588" w:rsidRPr="001D3E40" w14:paraId="4E99AF5A" w14:textId="77777777" w:rsidTr="00507588">
        <w:tc>
          <w:tcPr>
            <w:tcW w:w="1526" w:type="dxa"/>
            <w:shd w:val="clear" w:color="auto" w:fill="auto"/>
          </w:tcPr>
          <w:p w14:paraId="0D15369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01DCB200"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0AA56DB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№49 и №50</w:t>
            </w:r>
          </w:p>
        </w:tc>
        <w:tc>
          <w:tcPr>
            <w:tcW w:w="2693" w:type="dxa"/>
            <w:shd w:val="clear" w:color="auto" w:fill="auto"/>
          </w:tcPr>
          <w:p w14:paraId="076FA6E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«Пальма»</w:t>
            </w:r>
          </w:p>
          <w:p w14:paraId="6163DCE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«Энергетический массаж»</w:t>
            </w:r>
          </w:p>
          <w:p w14:paraId="4F1F774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«Воин»</w:t>
            </w:r>
          </w:p>
          <w:p w14:paraId="0530739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«Лодка»</w:t>
            </w:r>
          </w:p>
          <w:p w14:paraId="2ECECDD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«Черепашка»</w:t>
            </w:r>
          </w:p>
          <w:p w14:paraId="4EBC234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«Спящая бабочка»</w:t>
            </w:r>
          </w:p>
          <w:p w14:paraId="22A210A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«Кузнечик»</w:t>
            </w:r>
          </w:p>
          <w:p w14:paraId="3E663A9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«Плуг»</w:t>
            </w:r>
          </w:p>
          <w:p w14:paraId="72E2EE8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«Рыба»</w:t>
            </w:r>
          </w:p>
          <w:p w14:paraId="06E6717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«Полумостик»</w:t>
            </w:r>
          </w:p>
        </w:tc>
        <w:tc>
          <w:tcPr>
            <w:tcW w:w="2835" w:type="dxa"/>
            <w:shd w:val="clear" w:color="auto" w:fill="auto"/>
          </w:tcPr>
          <w:p w14:paraId="519AA3D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«Футбол сидя»</w:t>
            </w:r>
          </w:p>
        </w:tc>
        <w:tc>
          <w:tcPr>
            <w:tcW w:w="2517" w:type="dxa"/>
            <w:shd w:val="clear" w:color="auto" w:fill="auto"/>
          </w:tcPr>
          <w:p w14:paraId="348C33E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01AF81E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4518419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401B8031" w14:textId="77777777" w:rsidTr="00507588">
        <w:tc>
          <w:tcPr>
            <w:tcW w:w="1526" w:type="dxa"/>
            <w:shd w:val="clear" w:color="auto" w:fill="auto"/>
          </w:tcPr>
          <w:p w14:paraId="78E8EA9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w:t>
            </w:r>
            <w:r w:rsidRPr="001D3E40">
              <w:rPr>
                <w:rFonts w:ascii="Times New Roman" w:eastAsia="Calibri" w:hAnsi="Times New Roman" w:cs="Times New Roman"/>
                <w:sz w:val="24"/>
                <w:szCs w:val="24"/>
              </w:rPr>
              <w:t>еделя</w:t>
            </w:r>
          </w:p>
          <w:p w14:paraId="1A7C3CA2"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B2ED8E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№51 и №52</w:t>
            </w:r>
          </w:p>
        </w:tc>
        <w:tc>
          <w:tcPr>
            <w:tcW w:w="2693" w:type="dxa"/>
            <w:shd w:val="clear" w:color="auto" w:fill="auto"/>
          </w:tcPr>
          <w:p w14:paraId="3F44361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«Молитва»</w:t>
            </w:r>
          </w:p>
          <w:p w14:paraId="36DCDDB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«Алмаз»</w:t>
            </w:r>
          </w:p>
          <w:p w14:paraId="52326D8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«Кошка»</w:t>
            </w:r>
          </w:p>
          <w:p w14:paraId="73A0A8C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«Собака»</w:t>
            </w:r>
          </w:p>
          <w:p w14:paraId="7578119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«Замок»</w:t>
            </w:r>
          </w:p>
          <w:p w14:paraId="1A46CCE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«Герой»</w:t>
            </w:r>
          </w:p>
          <w:p w14:paraId="292FA30B" w14:textId="77777777" w:rsidR="00507588" w:rsidRPr="001D3E40" w:rsidRDefault="00507588" w:rsidP="00482C53">
            <w:pPr>
              <w:tabs>
                <w:tab w:val="left" w:pos="3855"/>
              </w:tabs>
              <w:spacing w:after="0" w:line="240" w:lineRule="auto"/>
              <w:ind w:left="-108"/>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  7) «Березка»</w:t>
            </w:r>
          </w:p>
          <w:p w14:paraId="238EB0C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«Мостик»</w:t>
            </w:r>
          </w:p>
          <w:p w14:paraId="34202BE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514097C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«Лотос»</w:t>
            </w:r>
          </w:p>
        </w:tc>
        <w:tc>
          <w:tcPr>
            <w:tcW w:w="2835" w:type="dxa"/>
            <w:shd w:val="clear" w:color="auto" w:fill="auto"/>
          </w:tcPr>
          <w:p w14:paraId="360A9D5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«Повар и кот»</w:t>
            </w:r>
          </w:p>
        </w:tc>
        <w:tc>
          <w:tcPr>
            <w:tcW w:w="2517" w:type="dxa"/>
            <w:shd w:val="clear" w:color="auto" w:fill="auto"/>
          </w:tcPr>
          <w:p w14:paraId="5043888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Звуковая гимнастика для укрепления мышц губ и языка.</w:t>
            </w:r>
          </w:p>
          <w:p w14:paraId="49D935B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2CEDF6A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0E0EC6C9" w14:textId="77777777" w:rsidTr="00507588">
        <w:tc>
          <w:tcPr>
            <w:tcW w:w="1526" w:type="dxa"/>
            <w:shd w:val="clear" w:color="auto" w:fill="auto"/>
          </w:tcPr>
          <w:p w14:paraId="7A119B6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1082F8AA"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0B8A413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№53 и №54</w:t>
            </w:r>
          </w:p>
        </w:tc>
        <w:tc>
          <w:tcPr>
            <w:tcW w:w="2693" w:type="dxa"/>
            <w:shd w:val="clear" w:color="auto" w:fill="auto"/>
          </w:tcPr>
          <w:p w14:paraId="51F3A77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w:t>
            </w:r>
          </w:p>
          <w:p w14:paraId="0B6BDEE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«Энергетический массаж»</w:t>
            </w:r>
          </w:p>
          <w:p w14:paraId="44528AD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«Верблюд»</w:t>
            </w:r>
          </w:p>
          <w:p w14:paraId="2DA48AC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«Лук»</w:t>
            </w:r>
          </w:p>
          <w:p w14:paraId="1C6C009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«Черепашка»</w:t>
            </w:r>
          </w:p>
          <w:p w14:paraId="766002C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«Книжка»</w:t>
            </w:r>
          </w:p>
          <w:p w14:paraId="5C56E57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«Плуг»</w:t>
            </w:r>
          </w:p>
          <w:p w14:paraId="0CAE763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 «Бабочка»</w:t>
            </w:r>
          </w:p>
          <w:p w14:paraId="1BFA610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«Спящая бабочка»</w:t>
            </w:r>
          </w:p>
          <w:p w14:paraId="6F69B1E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 «Березка в лотосе»</w:t>
            </w:r>
          </w:p>
        </w:tc>
        <w:tc>
          <w:tcPr>
            <w:tcW w:w="2835" w:type="dxa"/>
            <w:shd w:val="clear" w:color="auto" w:fill="auto"/>
          </w:tcPr>
          <w:p w14:paraId="44DA824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«Футбол теннисным мячом» (лежа на полу)</w:t>
            </w:r>
          </w:p>
        </w:tc>
        <w:tc>
          <w:tcPr>
            <w:tcW w:w="2517" w:type="dxa"/>
            <w:shd w:val="clear" w:color="auto" w:fill="auto"/>
          </w:tcPr>
          <w:p w14:paraId="0DC56AD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69A15E2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6EA6BF8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57E728A8" w14:textId="77777777" w:rsidTr="00507588">
        <w:tc>
          <w:tcPr>
            <w:tcW w:w="1526" w:type="dxa"/>
            <w:shd w:val="clear" w:color="auto" w:fill="auto"/>
          </w:tcPr>
          <w:p w14:paraId="67ECC29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00F21631"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624A088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№55 и №56</w:t>
            </w:r>
          </w:p>
        </w:tc>
        <w:tc>
          <w:tcPr>
            <w:tcW w:w="2693" w:type="dxa"/>
            <w:shd w:val="clear" w:color="auto" w:fill="auto"/>
          </w:tcPr>
          <w:p w14:paraId="4D35FBC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2B08292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«Воин»</w:t>
            </w:r>
          </w:p>
          <w:p w14:paraId="73208C2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«Черепашка»</w:t>
            </w:r>
          </w:p>
          <w:p w14:paraId="42AE523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«Собака»</w:t>
            </w:r>
          </w:p>
          <w:p w14:paraId="349601D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«Винт»</w:t>
            </w:r>
          </w:p>
          <w:p w14:paraId="79D195D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Pr="001D3E40">
              <w:rPr>
                <w:rFonts w:ascii="Times New Roman" w:eastAsia="Calibri" w:hAnsi="Times New Roman" w:cs="Times New Roman"/>
                <w:sz w:val="24"/>
                <w:szCs w:val="24"/>
              </w:rPr>
              <w:t>«Плуг»</w:t>
            </w:r>
          </w:p>
          <w:p w14:paraId="786DE87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«Лодка»</w:t>
            </w:r>
          </w:p>
          <w:p w14:paraId="2B7C003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4F20EF8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«Свечка»</w:t>
            </w:r>
          </w:p>
          <w:p w14:paraId="3D912A8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835" w:type="dxa"/>
            <w:shd w:val="clear" w:color="auto" w:fill="auto"/>
          </w:tcPr>
          <w:p w14:paraId="0519C19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«Волейбол»,</w:t>
            </w:r>
          </w:p>
          <w:p w14:paraId="4824359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«Художник»</w:t>
            </w:r>
          </w:p>
          <w:p w14:paraId="3029A2A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(профилактика плоскостопия)</w:t>
            </w:r>
          </w:p>
        </w:tc>
        <w:tc>
          <w:tcPr>
            <w:tcW w:w="2517" w:type="dxa"/>
            <w:shd w:val="clear" w:color="auto" w:fill="auto"/>
          </w:tcPr>
          <w:p w14:paraId="48509EC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5A0F8700" w14:textId="77777777" w:rsidR="00507588" w:rsidRPr="001D3E40" w:rsidRDefault="00507588" w:rsidP="00507588">
      <w:pPr>
        <w:tabs>
          <w:tab w:val="left" w:pos="3855"/>
        </w:tabs>
        <w:spacing w:after="0"/>
        <w:ind w:firstLine="284"/>
        <w:rPr>
          <w:rFonts w:ascii="Times New Roman" w:eastAsia="Calibri" w:hAnsi="Times New Roman" w:cs="Times New Roman"/>
          <w:sz w:val="24"/>
          <w:szCs w:val="24"/>
        </w:rPr>
      </w:pPr>
    </w:p>
    <w:p w14:paraId="20BB0044" w14:textId="77777777" w:rsidR="00507588" w:rsidRPr="001D3E40" w:rsidRDefault="00507588" w:rsidP="00482C53">
      <w:pPr>
        <w:tabs>
          <w:tab w:val="left" w:pos="3855"/>
        </w:tabs>
        <w:spacing w:after="0"/>
        <w:ind w:firstLine="284"/>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Итого: </w:t>
      </w:r>
      <w:r>
        <w:rPr>
          <w:rFonts w:ascii="Times New Roman" w:eastAsia="Calibri" w:hAnsi="Times New Roman" w:cs="Times New Roman"/>
          <w:sz w:val="24"/>
          <w:szCs w:val="24"/>
        </w:rPr>
        <w:t>8 занятий.</w:t>
      </w:r>
    </w:p>
    <w:p w14:paraId="4105EE72" w14:textId="77777777" w:rsidR="00507588" w:rsidRPr="001D3E40" w:rsidRDefault="00482C53" w:rsidP="00482C53">
      <w:pPr>
        <w:tabs>
          <w:tab w:val="left" w:pos="3855"/>
        </w:tabs>
        <w:spacing w:after="0"/>
        <w:ind w:firstLine="284"/>
        <w:jc w:val="center"/>
        <w:rPr>
          <w:rFonts w:ascii="Times New Roman" w:eastAsia="Calibri" w:hAnsi="Times New Roman" w:cs="Times New Roman"/>
          <w:b/>
          <w:sz w:val="24"/>
          <w:szCs w:val="24"/>
        </w:rPr>
      </w:pPr>
      <w:r>
        <w:rPr>
          <w:rFonts w:ascii="Times New Roman" w:eastAsia="Calibri" w:hAnsi="Times New Roman" w:cs="Times New Roman"/>
          <w:b/>
          <w:sz w:val="24"/>
          <w:szCs w:val="24"/>
        </w:rPr>
        <w:t>Апрель</w:t>
      </w:r>
    </w:p>
    <w:p w14:paraId="1B9958AB"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lastRenderedPageBreak/>
        <w:t>Цель:</w:t>
      </w:r>
      <w:r w:rsidRPr="001D3E40">
        <w:rPr>
          <w:rFonts w:ascii="Times New Roman" w:eastAsia="Calibri" w:hAnsi="Times New Roman" w:cs="Times New Roman"/>
          <w:sz w:val="24"/>
          <w:szCs w:val="24"/>
        </w:rPr>
        <w:t xml:space="preserve"> Учить детей ощущать свое тело во время движений, направлять свои мысли на выполнение конкретного движения;</w:t>
      </w:r>
    </w:p>
    <w:p w14:paraId="64EB5603"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Про</w:t>
      </w:r>
      <w:r w:rsidR="00482C53">
        <w:rPr>
          <w:rFonts w:ascii="Times New Roman" w:eastAsia="Calibri" w:hAnsi="Times New Roman" w:cs="Times New Roman"/>
          <w:sz w:val="24"/>
          <w:szCs w:val="24"/>
        </w:rPr>
        <w:t>должать учить правильно дышать.</w:t>
      </w:r>
    </w:p>
    <w:p w14:paraId="334F8C47"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мас</w:t>
      </w:r>
      <w:r w:rsidR="00482C53">
        <w:rPr>
          <w:rFonts w:ascii="Times New Roman" w:eastAsia="Calibri" w:hAnsi="Times New Roman" w:cs="Times New Roman"/>
          <w:sz w:val="24"/>
          <w:szCs w:val="24"/>
        </w:rPr>
        <w:t>сажный коврик, ребристая доска.</w:t>
      </w:r>
    </w:p>
    <w:p w14:paraId="0DC55BCF"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482C53">
        <w:rPr>
          <w:rFonts w:ascii="Times New Roman" w:eastAsia="Calibri" w:hAnsi="Times New Roman" w:cs="Times New Roman"/>
          <w:b/>
          <w:sz w:val="24"/>
          <w:szCs w:val="24"/>
        </w:rPr>
        <w:t>Разминка:</w:t>
      </w:r>
      <w:r w:rsidRPr="001D3E40">
        <w:rPr>
          <w:rFonts w:ascii="Times New Roman" w:eastAsia="Calibri" w:hAnsi="Times New Roman" w:cs="Times New Roman"/>
          <w:sz w:val="24"/>
          <w:szCs w:val="24"/>
        </w:rPr>
        <w:t xml:space="preserve"> Стойка на обеих ногах с распределением центра тяжести так, чтобы паль</w:t>
      </w:r>
      <w:r>
        <w:rPr>
          <w:rFonts w:ascii="Times New Roman" w:eastAsia="Calibri" w:hAnsi="Times New Roman" w:cs="Times New Roman"/>
          <w:sz w:val="24"/>
          <w:szCs w:val="24"/>
        </w:rPr>
        <w:t>цы ног свободно двигались, корри</w:t>
      </w:r>
      <w:r w:rsidRPr="001D3E40">
        <w:rPr>
          <w:rFonts w:ascii="Times New Roman" w:eastAsia="Calibri" w:hAnsi="Times New Roman" w:cs="Times New Roman"/>
          <w:sz w:val="24"/>
          <w:szCs w:val="24"/>
        </w:rPr>
        <w:t>гирующая ходьба на носках, на пятках, на внешней стороне стопы, перекатом с пятки на носок, на рейке шведской стенки.</w:t>
      </w:r>
    </w:p>
    <w:p w14:paraId="675FC9C5" w14:textId="77777777" w:rsidR="00507588" w:rsidRPr="001D3E40" w:rsidRDefault="00507588" w:rsidP="00507588">
      <w:pPr>
        <w:tabs>
          <w:tab w:val="left" w:pos="3855"/>
        </w:tabs>
        <w:spacing w:after="0"/>
        <w:ind w:firstLine="284"/>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693"/>
        <w:gridCol w:w="2959"/>
        <w:gridCol w:w="2393"/>
      </w:tblGrid>
      <w:tr w:rsidR="00507588" w:rsidRPr="001D3E40" w14:paraId="77702D8B" w14:textId="77777777" w:rsidTr="00507588">
        <w:tc>
          <w:tcPr>
            <w:tcW w:w="1526" w:type="dxa"/>
            <w:shd w:val="clear" w:color="auto" w:fill="auto"/>
          </w:tcPr>
          <w:p w14:paraId="60CC85E6"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Период</w:t>
            </w:r>
          </w:p>
        </w:tc>
        <w:tc>
          <w:tcPr>
            <w:tcW w:w="2693" w:type="dxa"/>
            <w:shd w:val="clear" w:color="auto" w:fill="auto"/>
          </w:tcPr>
          <w:p w14:paraId="2139A1A6"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Позы</w:t>
            </w:r>
          </w:p>
        </w:tc>
        <w:tc>
          <w:tcPr>
            <w:tcW w:w="2959" w:type="dxa"/>
            <w:shd w:val="clear" w:color="auto" w:fill="auto"/>
          </w:tcPr>
          <w:p w14:paraId="3AFB0FA8"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Игры</w:t>
            </w:r>
          </w:p>
        </w:tc>
        <w:tc>
          <w:tcPr>
            <w:tcW w:w="2393" w:type="dxa"/>
            <w:shd w:val="clear" w:color="auto" w:fill="auto"/>
          </w:tcPr>
          <w:p w14:paraId="4C947C44"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Другое</w:t>
            </w:r>
          </w:p>
        </w:tc>
      </w:tr>
      <w:tr w:rsidR="00507588" w:rsidRPr="001D3E40" w14:paraId="25CD852C" w14:textId="77777777" w:rsidTr="00507588">
        <w:tc>
          <w:tcPr>
            <w:tcW w:w="1526" w:type="dxa"/>
            <w:shd w:val="clear" w:color="auto" w:fill="auto"/>
          </w:tcPr>
          <w:p w14:paraId="25901C7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24A0DB85"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4A12526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№57 и №58</w:t>
            </w:r>
          </w:p>
        </w:tc>
        <w:tc>
          <w:tcPr>
            <w:tcW w:w="2693" w:type="dxa"/>
            <w:shd w:val="clear" w:color="auto" w:fill="auto"/>
          </w:tcPr>
          <w:p w14:paraId="3BF1535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1) «Пальма» </w:t>
            </w:r>
          </w:p>
          <w:p w14:paraId="3417742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«Ласточка»</w:t>
            </w:r>
          </w:p>
          <w:p w14:paraId="02D0729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«Бегущий человек»</w:t>
            </w:r>
          </w:p>
          <w:p w14:paraId="11C98E1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«Черепашка»</w:t>
            </w:r>
          </w:p>
          <w:p w14:paraId="7C5D8DE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«Книжка»</w:t>
            </w:r>
          </w:p>
          <w:p w14:paraId="2C1AD86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«Кобра»</w:t>
            </w:r>
          </w:p>
          <w:p w14:paraId="1CED95E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«Лук»</w:t>
            </w:r>
          </w:p>
          <w:p w14:paraId="619CA39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w:t>
            </w:r>
          </w:p>
          <w:p w14:paraId="513DE96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4F2FB15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«Мостик»</w:t>
            </w:r>
          </w:p>
        </w:tc>
        <w:tc>
          <w:tcPr>
            <w:tcW w:w="2959" w:type="dxa"/>
            <w:shd w:val="clear" w:color="auto" w:fill="auto"/>
          </w:tcPr>
          <w:p w14:paraId="73B334C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Эстафеты</w:t>
            </w:r>
          </w:p>
        </w:tc>
        <w:tc>
          <w:tcPr>
            <w:tcW w:w="2393" w:type="dxa"/>
            <w:shd w:val="clear" w:color="auto" w:fill="auto"/>
          </w:tcPr>
          <w:p w14:paraId="3CFD0F9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Звуковая гимнастика.</w:t>
            </w:r>
          </w:p>
          <w:p w14:paraId="534BBE0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1BC6699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715A1EFA" w14:textId="77777777" w:rsidTr="00507588">
        <w:tc>
          <w:tcPr>
            <w:tcW w:w="1526" w:type="dxa"/>
            <w:shd w:val="clear" w:color="auto" w:fill="auto"/>
          </w:tcPr>
          <w:p w14:paraId="587AAF1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w:t>
            </w:r>
            <w:r w:rsidRPr="001D3E40">
              <w:rPr>
                <w:rFonts w:ascii="Times New Roman" w:eastAsia="Calibri" w:hAnsi="Times New Roman" w:cs="Times New Roman"/>
                <w:sz w:val="24"/>
                <w:szCs w:val="24"/>
              </w:rPr>
              <w:t>еделя</w:t>
            </w:r>
          </w:p>
          <w:p w14:paraId="759CEC55"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2023824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№59 и №60</w:t>
            </w:r>
          </w:p>
        </w:tc>
        <w:tc>
          <w:tcPr>
            <w:tcW w:w="2693" w:type="dxa"/>
            <w:shd w:val="clear" w:color="auto" w:fill="auto"/>
          </w:tcPr>
          <w:p w14:paraId="0D4A7C8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Молитва»</w:t>
            </w:r>
          </w:p>
          <w:p w14:paraId="7D98BFA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«Ласточка»</w:t>
            </w:r>
          </w:p>
          <w:p w14:paraId="67FD5DB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«Кошка»</w:t>
            </w:r>
          </w:p>
          <w:p w14:paraId="7E01B6B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«Собака»</w:t>
            </w:r>
          </w:p>
          <w:p w14:paraId="22CB2D8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 «Треугольник»</w:t>
            </w:r>
          </w:p>
          <w:p w14:paraId="679F2DF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 «Золотая рыбка»</w:t>
            </w:r>
          </w:p>
          <w:p w14:paraId="60B47D2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«Кузнечик»</w:t>
            </w:r>
          </w:p>
          <w:p w14:paraId="07333CF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«Плуг»</w:t>
            </w:r>
          </w:p>
          <w:p w14:paraId="53B738E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«Герой»</w:t>
            </w:r>
          </w:p>
          <w:p w14:paraId="370F005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959" w:type="dxa"/>
            <w:shd w:val="clear" w:color="auto" w:fill="auto"/>
          </w:tcPr>
          <w:p w14:paraId="558BC35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«Воздушный футбол»</w:t>
            </w:r>
          </w:p>
        </w:tc>
        <w:tc>
          <w:tcPr>
            <w:tcW w:w="2393" w:type="dxa"/>
            <w:shd w:val="clear" w:color="auto" w:fill="auto"/>
          </w:tcPr>
          <w:p w14:paraId="6DD1EF5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29D7DDC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5964213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2402E18F" w14:textId="77777777" w:rsidTr="00507588">
        <w:tc>
          <w:tcPr>
            <w:tcW w:w="1526" w:type="dxa"/>
            <w:shd w:val="clear" w:color="auto" w:fill="auto"/>
          </w:tcPr>
          <w:p w14:paraId="2963564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62F1CC90"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7141AA4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№61 и №62</w:t>
            </w:r>
          </w:p>
        </w:tc>
        <w:tc>
          <w:tcPr>
            <w:tcW w:w="2693" w:type="dxa"/>
            <w:shd w:val="clear" w:color="auto" w:fill="auto"/>
          </w:tcPr>
          <w:p w14:paraId="7F2EF45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 поза»</w:t>
            </w:r>
          </w:p>
          <w:p w14:paraId="476143A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«Энергетический массаж»</w:t>
            </w:r>
          </w:p>
          <w:p w14:paraId="796DAD4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«Алмаз»</w:t>
            </w:r>
          </w:p>
          <w:p w14:paraId="7F9DFC9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«Черепашка»</w:t>
            </w:r>
          </w:p>
          <w:p w14:paraId="6AF0583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«Винт»</w:t>
            </w:r>
          </w:p>
          <w:p w14:paraId="21751FB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«Верблюд»</w:t>
            </w:r>
          </w:p>
          <w:p w14:paraId="254E219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«Орел»</w:t>
            </w:r>
          </w:p>
          <w:p w14:paraId="416C937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«Золотая рыбка»</w:t>
            </w:r>
          </w:p>
          <w:p w14:paraId="7D616F9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w:t>
            </w:r>
          </w:p>
          <w:p w14:paraId="1E02619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959" w:type="dxa"/>
            <w:shd w:val="clear" w:color="auto" w:fill="auto"/>
          </w:tcPr>
          <w:p w14:paraId="5C6611F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«Круть-верть»</w:t>
            </w:r>
          </w:p>
          <w:p w14:paraId="52CB976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(диск здоровья)</w:t>
            </w:r>
          </w:p>
        </w:tc>
        <w:tc>
          <w:tcPr>
            <w:tcW w:w="2393" w:type="dxa"/>
            <w:shd w:val="clear" w:color="auto" w:fill="auto"/>
          </w:tcPr>
          <w:p w14:paraId="677C3B7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5A29BEEF" w14:textId="77777777" w:rsidTr="00507588">
        <w:tc>
          <w:tcPr>
            <w:tcW w:w="1526" w:type="dxa"/>
            <w:shd w:val="clear" w:color="auto" w:fill="auto"/>
          </w:tcPr>
          <w:p w14:paraId="1D93F8C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50BC9FBF"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6F4942F7" w14:textId="77777777" w:rsidR="00507588" w:rsidRPr="00825FD8" w:rsidRDefault="00507588" w:rsidP="00482C53">
            <w:pPr>
              <w:tabs>
                <w:tab w:val="left" w:pos="3855"/>
              </w:tabs>
              <w:spacing w:after="0" w:line="240" w:lineRule="auto"/>
              <w:rPr>
                <w:rFonts w:ascii="Times New Roman" w:eastAsia="Calibri" w:hAnsi="Times New Roman" w:cs="Times New Roman"/>
                <w:b/>
                <w:sz w:val="24"/>
                <w:szCs w:val="24"/>
              </w:rPr>
            </w:pPr>
            <w:r>
              <w:rPr>
                <w:rFonts w:ascii="Times New Roman" w:eastAsia="Calibri" w:hAnsi="Times New Roman" w:cs="Times New Roman"/>
                <w:sz w:val="24"/>
                <w:szCs w:val="24"/>
              </w:rPr>
              <w:t>№63 и №64</w:t>
            </w:r>
          </w:p>
        </w:tc>
        <w:tc>
          <w:tcPr>
            <w:tcW w:w="2693" w:type="dxa"/>
            <w:shd w:val="clear" w:color="auto" w:fill="auto"/>
          </w:tcPr>
          <w:p w14:paraId="689B031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«Тадасана»</w:t>
            </w:r>
          </w:p>
          <w:p w14:paraId="1DD2E29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«Звезда»</w:t>
            </w:r>
          </w:p>
          <w:p w14:paraId="3E4AEAF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«Воин»</w:t>
            </w:r>
          </w:p>
          <w:p w14:paraId="5B25874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«Книжка»</w:t>
            </w:r>
          </w:p>
          <w:p w14:paraId="49C2D44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«Лодка»</w:t>
            </w:r>
          </w:p>
          <w:p w14:paraId="525697C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«Кузнечик»</w:t>
            </w:r>
          </w:p>
          <w:p w14:paraId="5F0ACF3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 «Плуг»</w:t>
            </w:r>
          </w:p>
          <w:p w14:paraId="3CBD5EB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w:t>
            </w:r>
          </w:p>
          <w:p w14:paraId="47E70FC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0655572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959" w:type="dxa"/>
            <w:shd w:val="clear" w:color="auto" w:fill="auto"/>
          </w:tcPr>
          <w:p w14:paraId="12FE4C4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«Силачи»</w:t>
            </w:r>
          </w:p>
        </w:tc>
        <w:tc>
          <w:tcPr>
            <w:tcW w:w="2393" w:type="dxa"/>
            <w:shd w:val="clear" w:color="auto" w:fill="auto"/>
          </w:tcPr>
          <w:p w14:paraId="40C17EC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0E8EAF78" w14:textId="77777777" w:rsidR="00507588" w:rsidRPr="001D3E40" w:rsidRDefault="00507588" w:rsidP="00F67558">
      <w:pPr>
        <w:tabs>
          <w:tab w:val="left" w:pos="3855"/>
        </w:tabs>
        <w:spacing w:after="0"/>
        <w:rPr>
          <w:rFonts w:ascii="Times New Roman" w:eastAsia="Calibri" w:hAnsi="Times New Roman" w:cs="Times New Roman"/>
          <w:sz w:val="24"/>
          <w:szCs w:val="24"/>
        </w:rPr>
      </w:pPr>
    </w:p>
    <w:p w14:paraId="12EE3D80" w14:textId="77777777" w:rsidR="00507588" w:rsidRPr="00482C53" w:rsidRDefault="00507588" w:rsidP="00482C53">
      <w:pPr>
        <w:tabs>
          <w:tab w:val="left" w:pos="3855"/>
        </w:tabs>
        <w:spacing w:after="0"/>
        <w:ind w:firstLine="284"/>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 xml:space="preserve">Итого: </w:t>
      </w:r>
      <w:r>
        <w:rPr>
          <w:rFonts w:ascii="Times New Roman" w:eastAsia="Calibri" w:hAnsi="Times New Roman" w:cs="Times New Roman"/>
          <w:sz w:val="24"/>
          <w:szCs w:val="24"/>
        </w:rPr>
        <w:t>8 занятий.</w:t>
      </w:r>
    </w:p>
    <w:p w14:paraId="58BA2619" w14:textId="77777777" w:rsidR="00507588" w:rsidRPr="001D3E40" w:rsidRDefault="00482C53" w:rsidP="00482C53">
      <w:pPr>
        <w:tabs>
          <w:tab w:val="left" w:pos="3855"/>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Май</w:t>
      </w:r>
    </w:p>
    <w:p w14:paraId="78547BAC"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Цель</w:t>
      </w:r>
      <w:r w:rsidRPr="001D3E40">
        <w:rPr>
          <w:rFonts w:ascii="Times New Roman" w:eastAsia="Calibri" w:hAnsi="Times New Roman" w:cs="Times New Roman"/>
          <w:sz w:val="24"/>
          <w:szCs w:val="24"/>
        </w:rPr>
        <w:t xml:space="preserve">: способствовать выполнению упражнений легко, с равномерным дыханием, с задержкой </w:t>
      </w:r>
      <w:r w:rsidR="00482C53">
        <w:rPr>
          <w:rFonts w:ascii="Times New Roman" w:eastAsia="Calibri" w:hAnsi="Times New Roman" w:cs="Times New Roman"/>
          <w:sz w:val="24"/>
          <w:szCs w:val="24"/>
        </w:rPr>
        <w:t>позы и восстановлением дыхания.</w:t>
      </w:r>
    </w:p>
    <w:p w14:paraId="5C197995" w14:textId="77777777" w:rsidR="00507588" w:rsidRPr="001D3E40"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sz w:val="24"/>
          <w:szCs w:val="24"/>
        </w:rPr>
        <w:t>Оборудование:</w:t>
      </w:r>
      <w:r w:rsidRPr="001D3E40">
        <w:rPr>
          <w:rFonts w:ascii="Times New Roman" w:eastAsia="Calibri" w:hAnsi="Times New Roman" w:cs="Times New Roman"/>
          <w:sz w:val="24"/>
          <w:szCs w:val="24"/>
        </w:rPr>
        <w:t xml:space="preserve"> рефлекторная дорожка (разные виды массажн</w:t>
      </w:r>
      <w:r w:rsidR="00482C53">
        <w:rPr>
          <w:rFonts w:ascii="Times New Roman" w:eastAsia="Calibri" w:hAnsi="Times New Roman" w:cs="Times New Roman"/>
          <w:sz w:val="24"/>
          <w:szCs w:val="24"/>
        </w:rPr>
        <w:t>ых ковриков, ребристые дорожки)</w:t>
      </w:r>
    </w:p>
    <w:p w14:paraId="585A2BF5" w14:textId="77777777" w:rsidR="00507588" w:rsidRDefault="00507588" w:rsidP="00482C53">
      <w:pPr>
        <w:tabs>
          <w:tab w:val="left" w:pos="3855"/>
        </w:tabs>
        <w:spacing w:after="0" w:line="240" w:lineRule="auto"/>
        <w:jc w:val="both"/>
        <w:rPr>
          <w:rFonts w:ascii="Times New Roman" w:eastAsia="Calibri" w:hAnsi="Times New Roman" w:cs="Times New Roman"/>
          <w:sz w:val="24"/>
          <w:szCs w:val="24"/>
        </w:rPr>
      </w:pPr>
      <w:r w:rsidRPr="001D3E40">
        <w:rPr>
          <w:rFonts w:ascii="Times New Roman" w:eastAsia="Calibri" w:hAnsi="Times New Roman" w:cs="Times New Roman"/>
          <w:b/>
          <w:i/>
          <w:sz w:val="24"/>
          <w:szCs w:val="24"/>
        </w:rPr>
        <w:t>Разминка:</w:t>
      </w:r>
      <w:r w:rsidRPr="001D3E40">
        <w:rPr>
          <w:rFonts w:ascii="Times New Roman" w:eastAsia="Calibri" w:hAnsi="Times New Roman" w:cs="Times New Roman"/>
          <w:sz w:val="24"/>
          <w:szCs w:val="24"/>
        </w:rPr>
        <w:t xml:space="preserve"> «Здравствуй, солнце!»; стойка на обеих ногах с распределением центра тяжести так, чтобы пальцы ног свободно двигались, ходьба на носках, на пятках, на четвереньках, «Крокодил», «Паучок», подскоки.</w:t>
      </w:r>
      <w:r>
        <w:rPr>
          <w:rFonts w:ascii="Times New Roman" w:eastAsia="Calibri" w:hAnsi="Times New Roman" w:cs="Times New Roman"/>
          <w:sz w:val="24"/>
          <w:szCs w:val="24"/>
        </w:rPr>
        <w:t xml:space="preserve"> </w:t>
      </w:r>
    </w:p>
    <w:p w14:paraId="16554640" w14:textId="77777777" w:rsidR="00507588" w:rsidRDefault="00507588" w:rsidP="00482C53">
      <w:pPr>
        <w:tabs>
          <w:tab w:val="left" w:pos="3855"/>
        </w:tabs>
        <w:spacing w:after="0"/>
        <w:rPr>
          <w:rFonts w:ascii="Times New Roman" w:eastAsia="Calibri" w:hAnsi="Times New Roman" w:cs="Times New Roman"/>
          <w:sz w:val="24"/>
          <w:szCs w:val="24"/>
        </w:rPr>
      </w:pPr>
    </w:p>
    <w:p w14:paraId="6074BC78" w14:textId="77777777" w:rsidR="00482C53" w:rsidRPr="001D3E40" w:rsidRDefault="00482C53" w:rsidP="00482C53">
      <w:pPr>
        <w:tabs>
          <w:tab w:val="left" w:pos="3855"/>
        </w:tabs>
        <w:spacing w:after="0"/>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693"/>
        <w:gridCol w:w="2959"/>
        <w:gridCol w:w="2393"/>
      </w:tblGrid>
      <w:tr w:rsidR="00507588" w:rsidRPr="001D3E40" w14:paraId="3BBF0C6A" w14:textId="77777777" w:rsidTr="00507588">
        <w:tc>
          <w:tcPr>
            <w:tcW w:w="1526" w:type="dxa"/>
            <w:shd w:val="clear" w:color="auto" w:fill="auto"/>
          </w:tcPr>
          <w:p w14:paraId="796F42C6"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Период</w:t>
            </w:r>
          </w:p>
        </w:tc>
        <w:tc>
          <w:tcPr>
            <w:tcW w:w="2693" w:type="dxa"/>
            <w:shd w:val="clear" w:color="auto" w:fill="auto"/>
          </w:tcPr>
          <w:p w14:paraId="3C619772"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Позы</w:t>
            </w:r>
          </w:p>
        </w:tc>
        <w:tc>
          <w:tcPr>
            <w:tcW w:w="2959" w:type="dxa"/>
            <w:shd w:val="clear" w:color="auto" w:fill="auto"/>
          </w:tcPr>
          <w:p w14:paraId="06FBD173"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Игры</w:t>
            </w:r>
          </w:p>
        </w:tc>
        <w:tc>
          <w:tcPr>
            <w:tcW w:w="2393" w:type="dxa"/>
            <w:shd w:val="clear" w:color="auto" w:fill="auto"/>
          </w:tcPr>
          <w:p w14:paraId="059EE4E0" w14:textId="77777777" w:rsidR="00507588" w:rsidRPr="0016188E" w:rsidRDefault="00507588" w:rsidP="00482C53">
            <w:pPr>
              <w:tabs>
                <w:tab w:val="left" w:pos="3855"/>
              </w:tabs>
              <w:spacing w:after="0" w:line="240" w:lineRule="auto"/>
              <w:rPr>
                <w:rFonts w:ascii="Times New Roman" w:eastAsia="Calibri" w:hAnsi="Times New Roman" w:cs="Times New Roman"/>
                <w:b/>
                <w:sz w:val="24"/>
                <w:szCs w:val="24"/>
              </w:rPr>
            </w:pPr>
            <w:r w:rsidRPr="0016188E">
              <w:rPr>
                <w:rFonts w:ascii="Times New Roman" w:eastAsia="Calibri" w:hAnsi="Times New Roman" w:cs="Times New Roman"/>
                <w:b/>
                <w:sz w:val="24"/>
                <w:szCs w:val="24"/>
              </w:rPr>
              <w:t>Другое</w:t>
            </w:r>
          </w:p>
        </w:tc>
      </w:tr>
      <w:tr w:rsidR="00507588" w:rsidRPr="001D3E40" w14:paraId="5FBB8E98" w14:textId="77777777" w:rsidTr="00507588">
        <w:tc>
          <w:tcPr>
            <w:tcW w:w="1526" w:type="dxa"/>
            <w:shd w:val="clear" w:color="auto" w:fill="auto"/>
          </w:tcPr>
          <w:p w14:paraId="2B4C0A5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w:t>
            </w:r>
            <w:r w:rsidRPr="001D3E40">
              <w:rPr>
                <w:rFonts w:ascii="Times New Roman" w:eastAsia="Calibri" w:hAnsi="Times New Roman" w:cs="Times New Roman"/>
                <w:sz w:val="24"/>
                <w:szCs w:val="24"/>
              </w:rPr>
              <w:t>еделя</w:t>
            </w:r>
          </w:p>
          <w:p w14:paraId="1F355831"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5C85063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№65 и №66</w:t>
            </w:r>
          </w:p>
        </w:tc>
        <w:tc>
          <w:tcPr>
            <w:tcW w:w="2693" w:type="dxa"/>
            <w:shd w:val="clear" w:color="auto" w:fill="auto"/>
          </w:tcPr>
          <w:p w14:paraId="764BA76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«Дерево»</w:t>
            </w:r>
          </w:p>
          <w:p w14:paraId="4F62AC5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«Стульчик»</w:t>
            </w:r>
          </w:p>
          <w:p w14:paraId="177AFBE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«Кошка»</w:t>
            </w:r>
          </w:p>
          <w:p w14:paraId="641E5C0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«Лягушка»</w:t>
            </w:r>
          </w:p>
          <w:p w14:paraId="7BBE531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«Кузнечик»</w:t>
            </w:r>
          </w:p>
          <w:p w14:paraId="4F86503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«Мостик»</w:t>
            </w:r>
          </w:p>
          <w:p w14:paraId="6EBFB33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«Лук»</w:t>
            </w:r>
          </w:p>
          <w:p w14:paraId="4B4BBE3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w:t>
            </w:r>
          </w:p>
          <w:p w14:paraId="33CC3D0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 «Скручивание»</w:t>
            </w:r>
          </w:p>
          <w:p w14:paraId="3D4E56F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959" w:type="dxa"/>
            <w:shd w:val="clear" w:color="auto" w:fill="auto"/>
          </w:tcPr>
          <w:p w14:paraId="016A18C5"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Эстафеты</w:t>
            </w:r>
          </w:p>
        </w:tc>
        <w:tc>
          <w:tcPr>
            <w:tcW w:w="2393" w:type="dxa"/>
            <w:shd w:val="clear" w:color="auto" w:fill="auto"/>
          </w:tcPr>
          <w:p w14:paraId="5E45006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182D4A2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1C82C49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75CBD758" w14:textId="77777777" w:rsidTr="00507588">
        <w:tc>
          <w:tcPr>
            <w:tcW w:w="1526" w:type="dxa"/>
            <w:shd w:val="clear" w:color="auto" w:fill="auto"/>
          </w:tcPr>
          <w:p w14:paraId="395A459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w:t>
            </w:r>
            <w:r w:rsidRPr="001D3E40">
              <w:rPr>
                <w:rFonts w:ascii="Times New Roman" w:eastAsia="Calibri" w:hAnsi="Times New Roman" w:cs="Times New Roman"/>
                <w:sz w:val="24"/>
                <w:szCs w:val="24"/>
              </w:rPr>
              <w:t>еделя</w:t>
            </w:r>
          </w:p>
          <w:p w14:paraId="572CB308"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68DD197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№67 и №68</w:t>
            </w:r>
          </w:p>
        </w:tc>
        <w:tc>
          <w:tcPr>
            <w:tcW w:w="2693" w:type="dxa"/>
            <w:shd w:val="clear" w:color="auto" w:fill="auto"/>
          </w:tcPr>
          <w:p w14:paraId="0525CE3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«Пальма»</w:t>
            </w:r>
          </w:p>
          <w:p w14:paraId="1665808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«Гора»</w:t>
            </w:r>
          </w:p>
          <w:p w14:paraId="4F00A5B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«Черепашка»</w:t>
            </w:r>
          </w:p>
          <w:p w14:paraId="66E336A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«Газовая»</w:t>
            </w:r>
          </w:p>
          <w:p w14:paraId="35B55DB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«Книжка»</w:t>
            </w:r>
          </w:p>
          <w:p w14:paraId="09D931A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«Кобра»</w:t>
            </w:r>
          </w:p>
          <w:p w14:paraId="6C52133A"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«Зародыш»</w:t>
            </w:r>
          </w:p>
          <w:p w14:paraId="23B8902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«Лук»</w:t>
            </w:r>
          </w:p>
          <w:p w14:paraId="7A80152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«Рыба»</w:t>
            </w:r>
          </w:p>
          <w:p w14:paraId="1EB7FD8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959" w:type="dxa"/>
            <w:shd w:val="clear" w:color="auto" w:fill="auto"/>
          </w:tcPr>
          <w:p w14:paraId="1385791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«Художник»</w:t>
            </w:r>
          </w:p>
        </w:tc>
        <w:tc>
          <w:tcPr>
            <w:tcW w:w="2393" w:type="dxa"/>
            <w:shd w:val="clear" w:color="auto" w:fill="auto"/>
          </w:tcPr>
          <w:p w14:paraId="0283FDF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Звуковая гимнастика.</w:t>
            </w:r>
          </w:p>
          <w:p w14:paraId="1CB1C71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6B2E99B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13182A65" w14:textId="77777777" w:rsidTr="00507588">
        <w:tc>
          <w:tcPr>
            <w:tcW w:w="1526" w:type="dxa"/>
            <w:shd w:val="clear" w:color="auto" w:fill="auto"/>
          </w:tcPr>
          <w:p w14:paraId="2811517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w:t>
            </w:r>
            <w:r w:rsidRPr="001D3E40">
              <w:rPr>
                <w:rFonts w:ascii="Times New Roman" w:eastAsia="Calibri" w:hAnsi="Times New Roman" w:cs="Times New Roman"/>
                <w:sz w:val="24"/>
                <w:szCs w:val="24"/>
              </w:rPr>
              <w:t>еделя</w:t>
            </w:r>
          </w:p>
          <w:p w14:paraId="3B6F1DDE"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30D9AD1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№69 и №70</w:t>
            </w:r>
          </w:p>
        </w:tc>
        <w:tc>
          <w:tcPr>
            <w:tcW w:w="2693" w:type="dxa"/>
            <w:shd w:val="clear" w:color="auto" w:fill="auto"/>
          </w:tcPr>
          <w:p w14:paraId="29D2CE6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«Тадасана»</w:t>
            </w:r>
          </w:p>
          <w:p w14:paraId="17445CD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«Герой»</w:t>
            </w:r>
          </w:p>
          <w:p w14:paraId="34A9A84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«Алмаз»</w:t>
            </w:r>
          </w:p>
          <w:p w14:paraId="6BA86F6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«Ребенок»</w:t>
            </w:r>
          </w:p>
          <w:p w14:paraId="37C769B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«Лягушка»</w:t>
            </w:r>
          </w:p>
          <w:p w14:paraId="782F3F1C"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«Верблюд»</w:t>
            </w:r>
          </w:p>
          <w:p w14:paraId="479506C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«Уголок»</w:t>
            </w:r>
          </w:p>
          <w:p w14:paraId="3B314EC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«Собака»</w:t>
            </w:r>
          </w:p>
          <w:p w14:paraId="6DA78C9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«Лук»</w:t>
            </w:r>
          </w:p>
          <w:p w14:paraId="4FC88EEF"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 в лотосе»</w:t>
            </w:r>
          </w:p>
        </w:tc>
        <w:tc>
          <w:tcPr>
            <w:tcW w:w="2959" w:type="dxa"/>
            <w:shd w:val="clear" w:color="auto" w:fill="auto"/>
          </w:tcPr>
          <w:p w14:paraId="5C20553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«Воздушный футбол»</w:t>
            </w:r>
          </w:p>
        </w:tc>
        <w:tc>
          <w:tcPr>
            <w:tcW w:w="2393" w:type="dxa"/>
            <w:shd w:val="clear" w:color="auto" w:fill="auto"/>
          </w:tcPr>
          <w:p w14:paraId="5F7127F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r w:rsidR="00507588" w:rsidRPr="001D3E40" w14:paraId="10702434" w14:textId="77777777" w:rsidTr="00507588">
        <w:tc>
          <w:tcPr>
            <w:tcW w:w="1526" w:type="dxa"/>
            <w:shd w:val="clear" w:color="auto" w:fill="auto"/>
          </w:tcPr>
          <w:p w14:paraId="211F267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w:t>
            </w:r>
            <w:r w:rsidRPr="001D3E40">
              <w:rPr>
                <w:rFonts w:ascii="Times New Roman" w:eastAsia="Calibri" w:hAnsi="Times New Roman" w:cs="Times New Roman"/>
                <w:sz w:val="24"/>
                <w:szCs w:val="24"/>
              </w:rPr>
              <w:t>еделя</w:t>
            </w:r>
          </w:p>
          <w:p w14:paraId="43140298" w14:textId="77777777" w:rsidR="00507588"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Занятия </w:t>
            </w:r>
          </w:p>
          <w:p w14:paraId="71B446C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№71 и №72</w:t>
            </w:r>
          </w:p>
        </w:tc>
        <w:tc>
          <w:tcPr>
            <w:tcW w:w="2693" w:type="dxa"/>
            <w:shd w:val="clear" w:color="auto" w:fill="auto"/>
          </w:tcPr>
          <w:p w14:paraId="2C0B232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 «Солнечная поза»</w:t>
            </w:r>
          </w:p>
          <w:p w14:paraId="4251065B"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2) «Энергетический массаж»</w:t>
            </w:r>
          </w:p>
          <w:p w14:paraId="396DB3D1"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3) «Треугольник»</w:t>
            </w:r>
          </w:p>
          <w:p w14:paraId="40981BD6"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4) «Бегун»</w:t>
            </w:r>
          </w:p>
          <w:p w14:paraId="2670C273"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«Кошка»</w:t>
            </w:r>
          </w:p>
          <w:p w14:paraId="4EE08A3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«Винт»</w:t>
            </w:r>
          </w:p>
          <w:p w14:paraId="17237B62"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«Кузнечик»</w:t>
            </w:r>
          </w:p>
          <w:p w14:paraId="47412DCD"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«Плуг»</w:t>
            </w:r>
          </w:p>
          <w:p w14:paraId="2A86EB17"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9)</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«Березка»</w:t>
            </w:r>
          </w:p>
          <w:p w14:paraId="14F58E20"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Pr="001D3E40">
              <w:rPr>
                <w:rFonts w:ascii="Times New Roman" w:eastAsia="Calibri" w:hAnsi="Times New Roman" w:cs="Times New Roman"/>
                <w:sz w:val="24"/>
                <w:szCs w:val="24"/>
              </w:rPr>
              <w:t>«Лотос»</w:t>
            </w:r>
          </w:p>
        </w:tc>
        <w:tc>
          <w:tcPr>
            <w:tcW w:w="2959" w:type="dxa"/>
            <w:shd w:val="clear" w:color="auto" w:fill="auto"/>
          </w:tcPr>
          <w:p w14:paraId="2B5A2104"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lastRenderedPageBreak/>
              <w:t>«Игры-забавы»</w:t>
            </w:r>
          </w:p>
        </w:tc>
        <w:tc>
          <w:tcPr>
            <w:tcW w:w="2393" w:type="dxa"/>
            <w:shd w:val="clear" w:color="auto" w:fill="auto"/>
          </w:tcPr>
          <w:p w14:paraId="3BB1638E"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Дыхательная гимнастика.</w:t>
            </w:r>
          </w:p>
          <w:p w14:paraId="1F4514E8"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383FC55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p>
          <w:p w14:paraId="0182C299" w14:textId="77777777" w:rsidR="00507588" w:rsidRPr="001D3E40" w:rsidRDefault="00507588" w:rsidP="00482C53">
            <w:pPr>
              <w:tabs>
                <w:tab w:val="left" w:pos="3855"/>
              </w:tabs>
              <w:spacing w:after="0" w:line="240" w:lineRule="auto"/>
              <w:rPr>
                <w:rFonts w:ascii="Times New Roman" w:eastAsia="Calibri" w:hAnsi="Times New Roman" w:cs="Times New Roman"/>
                <w:sz w:val="24"/>
                <w:szCs w:val="24"/>
              </w:rPr>
            </w:pPr>
            <w:r w:rsidRPr="001D3E40">
              <w:rPr>
                <w:rFonts w:ascii="Times New Roman" w:eastAsia="Calibri" w:hAnsi="Times New Roman" w:cs="Times New Roman"/>
                <w:sz w:val="24"/>
                <w:szCs w:val="24"/>
              </w:rPr>
              <w:t>Релаксация.</w:t>
            </w:r>
          </w:p>
        </w:tc>
      </w:tr>
    </w:tbl>
    <w:p w14:paraId="39299058" w14:textId="77777777" w:rsidR="00507588" w:rsidRDefault="00507588" w:rsidP="00507588">
      <w:pPr>
        <w:tabs>
          <w:tab w:val="left" w:pos="3855"/>
        </w:tabs>
        <w:spacing w:after="0"/>
        <w:ind w:firstLine="284"/>
        <w:rPr>
          <w:rFonts w:ascii="Times New Roman" w:eastAsia="Calibri" w:hAnsi="Times New Roman" w:cs="Times New Roman"/>
          <w:sz w:val="24"/>
          <w:szCs w:val="24"/>
        </w:rPr>
      </w:pPr>
    </w:p>
    <w:p w14:paraId="0A9360D1" w14:textId="77777777" w:rsidR="00507588" w:rsidRDefault="00507588" w:rsidP="00821325">
      <w:pPr>
        <w:tabs>
          <w:tab w:val="left" w:pos="3855"/>
        </w:tabs>
        <w:spacing w:after="0"/>
        <w:ind w:firstLine="284"/>
        <w:rPr>
          <w:rFonts w:ascii="Times New Roman" w:eastAsia="Calibri" w:hAnsi="Times New Roman" w:cs="Times New Roman"/>
          <w:sz w:val="24"/>
          <w:szCs w:val="24"/>
        </w:rPr>
      </w:pPr>
      <w:r w:rsidRPr="001D3E40">
        <w:rPr>
          <w:rFonts w:ascii="Times New Roman" w:eastAsia="Calibri" w:hAnsi="Times New Roman" w:cs="Times New Roman"/>
          <w:sz w:val="24"/>
          <w:szCs w:val="24"/>
        </w:rPr>
        <w:t xml:space="preserve">Итого: </w:t>
      </w:r>
      <w:r>
        <w:rPr>
          <w:rFonts w:ascii="Times New Roman" w:eastAsia="Calibri" w:hAnsi="Times New Roman" w:cs="Times New Roman"/>
          <w:sz w:val="24"/>
          <w:szCs w:val="24"/>
        </w:rPr>
        <w:t xml:space="preserve">8 </w:t>
      </w:r>
      <w:r w:rsidR="00F67558">
        <w:rPr>
          <w:rFonts w:ascii="Times New Roman" w:eastAsia="Calibri" w:hAnsi="Times New Roman" w:cs="Times New Roman"/>
          <w:sz w:val="24"/>
          <w:szCs w:val="24"/>
        </w:rPr>
        <w:t>занятий</w:t>
      </w:r>
      <w:r>
        <w:rPr>
          <w:rFonts w:ascii="Times New Roman" w:eastAsia="Calibri" w:hAnsi="Times New Roman" w:cs="Times New Roman"/>
          <w:sz w:val="24"/>
          <w:szCs w:val="24"/>
        </w:rPr>
        <w:t>.</w:t>
      </w:r>
    </w:p>
    <w:p w14:paraId="52F5EFD1" w14:textId="77777777" w:rsidR="00011A7F" w:rsidRDefault="00011A7F" w:rsidP="00821325">
      <w:pPr>
        <w:tabs>
          <w:tab w:val="left" w:pos="3855"/>
        </w:tabs>
        <w:spacing w:after="0"/>
        <w:ind w:firstLine="284"/>
        <w:rPr>
          <w:rFonts w:ascii="Times New Roman" w:eastAsia="Calibri" w:hAnsi="Times New Roman" w:cs="Times New Roman"/>
          <w:sz w:val="24"/>
          <w:szCs w:val="24"/>
        </w:rPr>
      </w:pPr>
    </w:p>
    <w:p w14:paraId="3FFE001D" w14:textId="77777777" w:rsidR="00821325" w:rsidRPr="00821325" w:rsidRDefault="00821325" w:rsidP="00821325">
      <w:pPr>
        <w:tabs>
          <w:tab w:val="left" w:pos="3855"/>
        </w:tabs>
        <w:spacing w:after="0"/>
        <w:ind w:firstLine="284"/>
        <w:rPr>
          <w:rFonts w:ascii="Times New Roman" w:eastAsia="Calibri" w:hAnsi="Times New Roman" w:cs="Times New Roman"/>
          <w:sz w:val="24"/>
          <w:szCs w:val="24"/>
        </w:rPr>
      </w:pPr>
    </w:p>
    <w:p w14:paraId="0E57348D" w14:textId="77777777" w:rsidR="004F2AE5" w:rsidRDefault="004F2AE5" w:rsidP="00FF691C">
      <w:pPr>
        <w:pStyle w:val="a4"/>
        <w:numPr>
          <w:ilvl w:val="1"/>
          <w:numId w:val="11"/>
        </w:numPr>
        <w:shd w:val="clear" w:color="auto" w:fill="FFFFFF"/>
        <w:spacing w:after="0" w:line="240" w:lineRule="auto"/>
        <w:ind w:firstLine="349"/>
        <w:jc w:val="both"/>
        <w:rPr>
          <w:rFonts w:ascii="Times New Roman" w:eastAsia="Times New Roman" w:hAnsi="Times New Roman" w:cs="Times New Roman"/>
          <w:b/>
          <w:bCs/>
          <w:color w:val="000000"/>
          <w:sz w:val="24"/>
          <w:szCs w:val="24"/>
        </w:rPr>
      </w:pPr>
      <w:r w:rsidRPr="00FF691C">
        <w:rPr>
          <w:rFonts w:ascii="Times New Roman" w:eastAsia="Times New Roman" w:hAnsi="Times New Roman" w:cs="Times New Roman"/>
          <w:b/>
          <w:bCs/>
          <w:color w:val="000000"/>
          <w:sz w:val="24"/>
          <w:szCs w:val="24"/>
        </w:rPr>
        <w:t>Планируемые результаты</w:t>
      </w:r>
    </w:p>
    <w:p w14:paraId="4287BACC" w14:textId="77777777" w:rsidR="007709F8" w:rsidRPr="007709F8" w:rsidRDefault="007709F8" w:rsidP="00821325">
      <w:pPr>
        <w:spacing w:after="0" w:line="240" w:lineRule="auto"/>
        <w:ind w:firstLine="709"/>
        <w:jc w:val="both"/>
        <w:rPr>
          <w:rFonts w:ascii="Times New Roman" w:hAnsi="Times New Roman" w:cs="Times New Roman"/>
          <w:b/>
          <w:i/>
          <w:sz w:val="24"/>
          <w:szCs w:val="24"/>
          <w:u w:val="single"/>
        </w:rPr>
      </w:pPr>
      <w:r w:rsidRPr="007709F8">
        <w:rPr>
          <w:rFonts w:ascii="Times New Roman" w:hAnsi="Times New Roman" w:cs="Times New Roman"/>
          <w:b/>
          <w:i/>
          <w:sz w:val="24"/>
          <w:szCs w:val="24"/>
          <w:u w:val="single"/>
        </w:rPr>
        <w:t xml:space="preserve">К концу </w:t>
      </w:r>
      <w:r w:rsidR="00011A7F">
        <w:rPr>
          <w:rFonts w:ascii="Times New Roman" w:hAnsi="Times New Roman" w:cs="Times New Roman"/>
          <w:b/>
          <w:i/>
          <w:sz w:val="24"/>
          <w:szCs w:val="24"/>
          <w:u w:val="single"/>
        </w:rPr>
        <w:t xml:space="preserve">учебного </w:t>
      </w:r>
      <w:r w:rsidRPr="007709F8">
        <w:rPr>
          <w:rFonts w:ascii="Times New Roman" w:hAnsi="Times New Roman" w:cs="Times New Roman"/>
          <w:b/>
          <w:i/>
          <w:sz w:val="24"/>
          <w:szCs w:val="24"/>
          <w:u w:val="single"/>
        </w:rPr>
        <w:t>года у детей  7 лет</w:t>
      </w:r>
      <w:r>
        <w:rPr>
          <w:rFonts w:ascii="Times New Roman" w:hAnsi="Times New Roman" w:cs="Times New Roman"/>
          <w:b/>
          <w:i/>
          <w:sz w:val="24"/>
          <w:szCs w:val="24"/>
          <w:u w:val="single"/>
        </w:rPr>
        <w:t>:</w:t>
      </w:r>
    </w:p>
    <w:p w14:paraId="6C15F913" w14:textId="77777777" w:rsidR="007709F8" w:rsidRPr="007709F8" w:rsidRDefault="007709F8" w:rsidP="00821325">
      <w:pPr>
        <w:spacing w:after="0" w:line="240" w:lineRule="auto"/>
        <w:ind w:firstLine="709"/>
        <w:jc w:val="both"/>
        <w:rPr>
          <w:rFonts w:ascii="Times New Roman" w:hAnsi="Times New Roman" w:cs="Times New Roman"/>
          <w:sz w:val="24"/>
          <w:szCs w:val="24"/>
        </w:rPr>
      </w:pPr>
      <w:r w:rsidRPr="007709F8">
        <w:rPr>
          <w:rFonts w:ascii="Times New Roman" w:hAnsi="Times New Roman" w:cs="Times New Roman"/>
          <w:sz w:val="24"/>
          <w:szCs w:val="24"/>
        </w:rPr>
        <w:t>- развивается подвижность, гибкость, эластичность связок, мышц, суставов;</w:t>
      </w:r>
    </w:p>
    <w:p w14:paraId="22014D5C" w14:textId="77777777" w:rsidR="007709F8" w:rsidRPr="007709F8" w:rsidRDefault="007709F8" w:rsidP="00821325">
      <w:pPr>
        <w:spacing w:after="0" w:line="240" w:lineRule="auto"/>
        <w:ind w:firstLine="709"/>
        <w:jc w:val="both"/>
        <w:rPr>
          <w:rFonts w:ascii="Times New Roman" w:hAnsi="Times New Roman" w:cs="Times New Roman"/>
          <w:sz w:val="24"/>
          <w:szCs w:val="24"/>
        </w:rPr>
      </w:pPr>
      <w:r w:rsidRPr="007709F8">
        <w:rPr>
          <w:rFonts w:ascii="Times New Roman" w:hAnsi="Times New Roman" w:cs="Times New Roman"/>
          <w:sz w:val="24"/>
          <w:szCs w:val="24"/>
        </w:rPr>
        <w:t>- формируется точность и правильность в выполнении упражнений;</w:t>
      </w:r>
    </w:p>
    <w:p w14:paraId="270174DA" w14:textId="77777777" w:rsidR="007709F8" w:rsidRPr="007709F8" w:rsidRDefault="007709F8" w:rsidP="00821325">
      <w:pPr>
        <w:spacing w:after="0" w:line="240" w:lineRule="auto"/>
        <w:ind w:firstLine="709"/>
        <w:jc w:val="both"/>
        <w:rPr>
          <w:rFonts w:ascii="Times New Roman" w:hAnsi="Times New Roman" w:cs="Times New Roman"/>
          <w:sz w:val="24"/>
          <w:szCs w:val="24"/>
        </w:rPr>
      </w:pPr>
      <w:r w:rsidRPr="007709F8">
        <w:rPr>
          <w:rFonts w:ascii="Times New Roman" w:hAnsi="Times New Roman" w:cs="Times New Roman"/>
          <w:sz w:val="24"/>
          <w:szCs w:val="24"/>
        </w:rPr>
        <w:t>- появляется самостоятельность и настойчивость, творческий подход в выполнении упражнений</w:t>
      </w:r>
      <w:r>
        <w:rPr>
          <w:rFonts w:ascii="Times New Roman" w:hAnsi="Times New Roman" w:cs="Times New Roman"/>
          <w:sz w:val="24"/>
          <w:szCs w:val="24"/>
        </w:rPr>
        <w:t>;</w:t>
      </w:r>
    </w:p>
    <w:p w14:paraId="7DEC8C09" w14:textId="77777777" w:rsidR="007709F8" w:rsidRPr="007709F8" w:rsidRDefault="007709F8" w:rsidP="00821325">
      <w:pPr>
        <w:spacing w:after="0" w:line="240" w:lineRule="auto"/>
        <w:ind w:firstLine="709"/>
        <w:jc w:val="both"/>
        <w:rPr>
          <w:rFonts w:ascii="Times New Roman" w:hAnsi="Times New Roman" w:cs="Times New Roman"/>
          <w:sz w:val="24"/>
          <w:szCs w:val="24"/>
        </w:rPr>
      </w:pPr>
      <w:r w:rsidRPr="007709F8">
        <w:rPr>
          <w:rFonts w:ascii="Times New Roman" w:hAnsi="Times New Roman" w:cs="Times New Roman"/>
          <w:sz w:val="24"/>
          <w:szCs w:val="24"/>
        </w:rPr>
        <w:t>- освоен большой объём разнообразных асан и дыхательных упражнений;</w:t>
      </w:r>
    </w:p>
    <w:p w14:paraId="76C521FD" w14:textId="77777777" w:rsidR="007709F8" w:rsidRPr="007709F8" w:rsidRDefault="007709F8" w:rsidP="00821325">
      <w:pPr>
        <w:spacing w:after="0" w:line="240" w:lineRule="auto"/>
        <w:ind w:firstLine="709"/>
        <w:jc w:val="both"/>
        <w:rPr>
          <w:rFonts w:ascii="Times New Roman" w:hAnsi="Times New Roman" w:cs="Times New Roman"/>
          <w:sz w:val="24"/>
          <w:szCs w:val="24"/>
        </w:rPr>
      </w:pPr>
      <w:r w:rsidRPr="007709F8">
        <w:rPr>
          <w:rFonts w:ascii="Times New Roman" w:hAnsi="Times New Roman" w:cs="Times New Roman"/>
          <w:sz w:val="24"/>
          <w:szCs w:val="24"/>
        </w:rPr>
        <w:t>- появляется способность к импровизации, творчеству с использованием оригинальных и разнообразных движений.</w:t>
      </w:r>
    </w:p>
    <w:p w14:paraId="03B5D655" w14:textId="77777777" w:rsidR="004F2AE5" w:rsidRDefault="004F2AE5" w:rsidP="00D60A37">
      <w:pPr>
        <w:spacing w:after="0" w:line="240" w:lineRule="auto"/>
        <w:jc w:val="both"/>
        <w:rPr>
          <w:rFonts w:ascii="Times New Roman" w:hAnsi="Times New Roman" w:cs="Times New Roman"/>
          <w:sz w:val="24"/>
          <w:szCs w:val="24"/>
        </w:rPr>
      </w:pPr>
    </w:p>
    <w:p w14:paraId="71EC3240" w14:textId="77777777" w:rsidR="004F2AE5" w:rsidRDefault="004F2AE5" w:rsidP="004F2AE5">
      <w:pPr>
        <w:shd w:val="clear" w:color="auto" w:fill="FFFFFF"/>
        <w:spacing w:after="0" w:line="240" w:lineRule="auto"/>
        <w:ind w:firstLine="70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Комплекс организационно-педагогических условий</w:t>
      </w:r>
    </w:p>
    <w:p w14:paraId="0D50A402" w14:textId="77777777" w:rsidR="004F2AE5" w:rsidRDefault="004F2AE5" w:rsidP="004F2AE5">
      <w:pPr>
        <w:shd w:val="clear" w:color="auto" w:fill="FFFFFF"/>
        <w:spacing w:after="0" w:line="240" w:lineRule="auto"/>
        <w:ind w:firstLine="70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 Календарный учебный график</w:t>
      </w:r>
    </w:p>
    <w:p w14:paraId="69B0A3C9" w14:textId="77777777" w:rsidR="004F2AE5" w:rsidRPr="00ED7C05" w:rsidRDefault="004F2AE5" w:rsidP="004F2AE5">
      <w:pPr>
        <w:spacing w:after="0" w:line="240" w:lineRule="auto"/>
        <w:ind w:firstLine="708"/>
        <w:jc w:val="both"/>
        <w:rPr>
          <w:rFonts w:ascii="Times New Roman" w:eastAsia="Calibri" w:hAnsi="Times New Roman" w:cs="Times New Roman"/>
          <w:sz w:val="24"/>
          <w:szCs w:val="24"/>
        </w:rPr>
      </w:pPr>
      <w:r w:rsidRPr="00ED7C05">
        <w:rPr>
          <w:rFonts w:ascii="Times New Roman" w:eastAsia="Calibri" w:hAnsi="Times New Roman" w:cs="Times New Roman"/>
          <w:sz w:val="24"/>
          <w:szCs w:val="24"/>
        </w:rPr>
        <w:t>Годовой календарный учебный график является локальным нормативным документом, регламентирующим общие требования к организации образовательного процесса в учебном году, составлен в соответствии с требованиями СанПиН 2.4.1.3049-13, Федеральным законом. №273 - ФЗ «Об образовании в Российской Федерации».</w:t>
      </w:r>
    </w:p>
    <w:p w14:paraId="388845AA" w14:textId="77777777" w:rsidR="004F2AE5" w:rsidRPr="00ED7C05" w:rsidRDefault="004F2AE5" w:rsidP="004F2AE5">
      <w:pPr>
        <w:spacing w:after="0" w:line="240" w:lineRule="auto"/>
        <w:ind w:firstLine="708"/>
        <w:jc w:val="both"/>
        <w:rPr>
          <w:rFonts w:ascii="Times New Roman" w:eastAsia="Calibri" w:hAnsi="Times New Roman" w:cs="Times New Roman"/>
          <w:sz w:val="24"/>
          <w:szCs w:val="24"/>
        </w:rPr>
      </w:pPr>
    </w:p>
    <w:tbl>
      <w:tblPr>
        <w:tblpPr w:leftFromText="181" w:rightFromText="181" w:vertAnchor="text" w:horzAnchor="margin" w:tblpXSpec="center" w:tblpY="1"/>
        <w:tblOverlap w:val="never"/>
        <w:tblW w:w="9464" w:type="dxa"/>
        <w:tblLayout w:type="fixed"/>
        <w:tblCellMar>
          <w:left w:w="0" w:type="dxa"/>
          <w:right w:w="0" w:type="dxa"/>
        </w:tblCellMar>
        <w:tblLook w:val="00A0" w:firstRow="1" w:lastRow="0" w:firstColumn="1" w:lastColumn="0" w:noHBand="0" w:noVBand="0"/>
      </w:tblPr>
      <w:tblGrid>
        <w:gridCol w:w="3794"/>
        <w:gridCol w:w="3827"/>
        <w:gridCol w:w="1843"/>
      </w:tblGrid>
      <w:tr w:rsidR="00011A7F" w:rsidRPr="00BD061F" w14:paraId="2519B5B0" w14:textId="77777777" w:rsidTr="00011A7F">
        <w:tc>
          <w:tcPr>
            <w:tcW w:w="3794"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9" w:type="dxa"/>
              <w:left w:w="108" w:type="dxa"/>
              <w:bottom w:w="0" w:type="dxa"/>
              <w:right w:w="108" w:type="dxa"/>
            </w:tcMar>
          </w:tcPr>
          <w:p w14:paraId="5EE556F5" w14:textId="77777777" w:rsidR="00011A7F" w:rsidRPr="005C0E8B" w:rsidRDefault="00011A7F" w:rsidP="0086186F">
            <w:pPr>
              <w:spacing w:after="0" w:line="240" w:lineRule="auto"/>
              <w:jc w:val="center"/>
              <w:rPr>
                <w:rFonts w:ascii="Times New Roman" w:hAnsi="Times New Roman" w:cs="Times New Roman"/>
                <w:b/>
                <w:bCs/>
                <w:sz w:val="24"/>
                <w:szCs w:val="24"/>
              </w:rPr>
            </w:pPr>
            <w:r w:rsidRPr="005C0E8B">
              <w:rPr>
                <w:rFonts w:ascii="Times New Roman" w:hAnsi="Times New Roman" w:cs="Times New Roman"/>
                <w:b/>
                <w:bCs/>
                <w:sz w:val="24"/>
                <w:szCs w:val="24"/>
              </w:rPr>
              <w:t>Содержание</w:t>
            </w:r>
          </w:p>
        </w:tc>
        <w:tc>
          <w:tcPr>
            <w:tcW w:w="3827"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9" w:type="dxa"/>
              <w:left w:w="108" w:type="dxa"/>
              <w:bottom w:w="0" w:type="dxa"/>
              <w:right w:w="108" w:type="dxa"/>
            </w:tcMar>
          </w:tcPr>
          <w:p w14:paraId="1F45EACB" w14:textId="77777777" w:rsidR="00011A7F" w:rsidRPr="005C0E8B" w:rsidRDefault="00011A7F" w:rsidP="0086186F">
            <w:pPr>
              <w:spacing w:after="0" w:line="240" w:lineRule="auto"/>
              <w:jc w:val="center"/>
              <w:rPr>
                <w:rFonts w:ascii="Times New Roman" w:hAnsi="Times New Roman" w:cs="Times New Roman"/>
                <w:b/>
                <w:bCs/>
                <w:sz w:val="24"/>
                <w:szCs w:val="24"/>
              </w:rPr>
            </w:pPr>
            <w:r w:rsidRPr="005C0E8B">
              <w:rPr>
                <w:rFonts w:ascii="Times New Roman" w:hAnsi="Times New Roman" w:cs="Times New Roman"/>
                <w:b/>
                <w:bCs/>
                <w:sz w:val="24"/>
                <w:szCs w:val="24"/>
              </w:rPr>
              <w:t>Продолжительность</w:t>
            </w:r>
          </w:p>
        </w:tc>
        <w:tc>
          <w:tcPr>
            <w:tcW w:w="1843"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9" w:type="dxa"/>
              <w:left w:w="108" w:type="dxa"/>
              <w:bottom w:w="0" w:type="dxa"/>
              <w:right w:w="108" w:type="dxa"/>
            </w:tcMar>
          </w:tcPr>
          <w:p w14:paraId="584D35E7" w14:textId="77777777" w:rsidR="00011A7F" w:rsidRPr="005C0E8B" w:rsidRDefault="00011A7F" w:rsidP="0086186F">
            <w:pPr>
              <w:spacing w:after="0" w:line="240" w:lineRule="auto"/>
              <w:jc w:val="center"/>
              <w:rPr>
                <w:rFonts w:ascii="Times New Roman" w:hAnsi="Times New Roman" w:cs="Times New Roman"/>
                <w:b/>
                <w:bCs/>
                <w:sz w:val="24"/>
                <w:szCs w:val="24"/>
              </w:rPr>
            </w:pPr>
            <w:r w:rsidRPr="005C0E8B">
              <w:rPr>
                <w:rFonts w:ascii="Times New Roman" w:hAnsi="Times New Roman" w:cs="Times New Roman"/>
                <w:b/>
                <w:bCs/>
                <w:sz w:val="24"/>
                <w:szCs w:val="24"/>
              </w:rPr>
              <w:t>Количество дней</w:t>
            </w:r>
          </w:p>
        </w:tc>
      </w:tr>
      <w:tr w:rsidR="00011A7F" w:rsidRPr="00BD061F" w14:paraId="5D27B506" w14:textId="77777777" w:rsidTr="00011A7F">
        <w:tc>
          <w:tcPr>
            <w:tcW w:w="3794"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665BE173" w14:textId="77777777" w:rsidR="00011A7F" w:rsidRPr="005C0E8B" w:rsidRDefault="00011A7F" w:rsidP="0086186F">
            <w:pPr>
              <w:spacing w:after="0" w:line="240" w:lineRule="auto"/>
              <w:rPr>
                <w:rFonts w:ascii="Times New Roman" w:hAnsi="Times New Roman" w:cs="Times New Roman"/>
                <w:sz w:val="24"/>
                <w:szCs w:val="24"/>
              </w:rPr>
            </w:pPr>
            <w:r w:rsidRPr="005C0E8B">
              <w:rPr>
                <w:rFonts w:ascii="Times New Roman" w:hAnsi="Times New Roman" w:cs="Times New Roman"/>
                <w:sz w:val="24"/>
                <w:szCs w:val="24"/>
              </w:rPr>
              <w:t xml:space="preserve">Период учебного года </w:t>
            </w:r>
          </w:p>
        </w:tc>
        <w:tc>
          <w:tcPr>
            <w:tcW w:w="3827"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6DE4E1AD" w14:textId="48D3C966" w:rsidR="00011A7F" w:rsidRPr="0099488F" w:rsidRDefault="00495449" w:rsidP="0086186F">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02.09.2025 г. – 29.05.2026</w:t>
            </w:r>
            <w:r w:rsidR="00011A7F" w:rsidRPr="0099488F">
              <w:rPr>
                <w:rFonts w:ascii="Times New Roman" w:hAnsi="Times New Roman" w:cs="Times New Roman"/>
                <w:color w:val="FF0000"/>
                <w:sz w:val="24"/>
                <w:szCs w:val="24"/>
              </w:rPr>
              <w:t xml:space="preserve"> г.</w:t>
            </w:r>
          </w:p>
        </w:tc>
        <w:tc>
          <w:tcPr>
            <w:tcW w:w="184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00B28F14" w14:textId="1B601507" w:rsidR="00011A7F" w:rsidRPr="0099488F" w:rsidRDefault="00E84CA0" w:rsidP="0086186F">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w:t>
            </w:r>
          </w:p>
        </w:tc>
      </w:tr>
      <w:tr w:rsidR="00011A7F" w:rsidRPr="00BD061F" w14:paraId="3862F970" w14:textId="77777777" w:rsidTr="00011A7F">
        <w:tc>
          <w:tcPr>
            <w:tcW w:w="3794"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5758A150" w14:textId="77777777" w:rsidR="00011A7F" w:rsidRPr="005C0E8B" w:rsidRDefault="00011A7F" w:rsidP="0086186F">
            <w:pPr>
              <w:spacing w:after="0" w:line="240" w:lineRule="auto"/>
              <w:rPr>
                <w:rFonts w:ascii="Times New Roman" w:hAnsi="Times New Roman" w:cs="Times New Roman"/>
                <w:sz w:val="24"/>
                <w:szCs w:val="24"/>
              </w:rPr>
            </w:pPr>
            <w:r w:rsidRPr="005C0E8B">
              <w:rPr>
                <w:rFonts w:ascii="Times New Roman" w:hAnsi="Times New Roman" w:cs="Times New Roman"/>
                <w:sz w:val="24"/>
                <w:szCs w:val="24"/>
              </w:rPr>
              <w:t xml:space="preserve">Недельный режим </w:t>
            </w:r>
          </w:p>
        </w:tc>
        <w:tc>
          <w:tcPr>
            <w:tcW w:w="3827"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7E316236" w14:textId="02CAE6CA" w:rsidR="00011A7F" w:rsidRPr="0099488F" w:rsidRDefault="00E84CA0" w:rsidP="0086186F">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Понедельник, среда</w:t>
            </w:r>
          </w:p>
        </w:tc>
        <w:tc>
          <w:tcPr>
            <w:tcW w:w="1843"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47919DE3" w14:textId="46C3D9FE" w:rsidR="00011A7F" w:rsidRPr="0099488F" w:rsidRDefault="00E84CA0" w:rsidP="0086186F">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2 дня</w:t>
            </w:r>
          </w:p>
        </w:tc>
      </w:tr>
      <w:tr w:rsidR="00011A7F" w:rsidRPr="00BD061F" w14:paraId="18EF1ED4" w14:textId="77777777" w:rsidTr="00011A7F">
        <w:trPr>
          <w:trHeight w:val="727"/>
        </w:trPr>
        <w:tc>
          <w:tcPr>
            <w:tcW w:w="3794"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108" w:type="dxa"/>
            </w:tcMar>
          </w:tcPr>
          <w:p w14:paraId="48080DB6" w14:textId="77777777" w:rsidR="00011A7F" w:rsidRPr="005C0E8B" w:rsidRDefault="00011A7F" w:rsidP="0086186F">
            <w:pPr>
              <w:spacing w:after="0" w:line="240" w:lineRule="auto"/>
              <w:rPr>
                <w:rFonts w:ascii="Times New Roman" w:hAnsi="Times New Roman" w:cs="Times New Roman"/>
                <w:sz w:val="24"/>
                <w:szCs w:val="24"/>
              </w:rPr>
            </w:pPr>
            <w:r w:rsidRPr="005C0E8B">
              <w:rPr>
                <w:rFonts w:ascii="Times New Roman" w:hAnsi="Times New Roman" w:cs="Times New Roman"/>
                <w:sz w:val="24"/>
                <w:szCs w:val="24"/>
              </w:rPr>
              <w:t>Определение уровня достижения детьми целевых ориентиров</w:t>
            </w:r>
          </w:p>
        </w:tc>
        <w:tc>
          <w:tcPr>
            <w:tcW w:w="3827" w:type="dxa"/>
            <w:tcBorders>
              <w:top w:val="single" w:sz="8" w:space="0" w:color="000000"/>
              <w:left w:val="single" w:sz="8" w:space="0" w:color="000000"/>
              <w:right w:val="single" w:sz="8" w:space="0" w:color="000000"/>
            </w:tcBorders>
            <w:tcMar>
              <w:top w:w="19" w:type="dxa"/>
              <w:left w:w="108" w:type="dxa"/>
              <w:bottom w:w="0" w:type="dxa"/>
              <w:right w:w="108" w:type="dxa"/>
            </w:tcMar>
            <w:vAlign w:val="center"/>
          </w:tcPr>
          <w:p w14:paraId="7802D8A7" w14:textId="01FEA82A" w:rsidR="00011A7F" w:rsidRPr="0099488F" w:rsidRDefault="00495449" w:rsidP="0086186F">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21.05.2026г. – 25.05.2026</w:t>
            </w:r>
            <w:r w:rsidR="00011A7F" w:rsidRPr="0099488F">
              <w:rPr>
                <w:rFonts w:ascii="Times New Roman" w:hAnsi="Times New Roman" w:cs="Times New Roman"/>
                <w:color w:val="FF0000"/>
                <w:sz w:val="24"/>
                <w:szCs w:val="24"/>
              </w:rPr>
              <w:t xml:space="preserve"> г.</w:t>
            </w:r>
          </w:p>
        </w:tc>
        <w:tc>
          <w:tcPr>
            <w:tcW w:w="1843" w:type="dxa"/>
            <w:tcBorders>
              <w:top w:val="single" w:sz="8" w:space="0" w:color="000000"/>
              <w:left w:val="single" w:sz="8" w:space="0" w:color="000000"/>
              <w:right w:val="single" w:sz="8" w:space="0" w:color="000000"/>
            </w:tcBorders>
            <w:tcMar>
              <w:top w:w="19" w:type="dxa"/>
              <w:left w:w="108" w:type="dxa"/>
              <w:bottom w:w="0" w:type="dxa"/>
              <w:right w:w="108" w:type="dxa"/>
            </w:tcMar>
            <w:vAlign w:val="center"/>
          </w:tcPr>
          <w:p w14:paraId="203E8132" w14:textId="77777777" w:rsidR="00011A7F" w:rsidRPr="0099488F" w:rsidRDefault="00011A7F" w:rsidP="0086186F">
            <w:pPr>
              <w:spacing w:after="0" w:line="240" w:lineRule="auto"/>
              <w:jc w:val="center"/>
              <w:rPr>
                <w:rFonts w:ascii="Times New Roman" w:hAnsi="Times New Roman" w:cs="Times New Roman"/>
                <w:color w:val="FF0000"/>
                <w:sz w:val="24"/>
                <w:szCs w:val="24"/>
              </w:rPr>
            </w:pPr>
            <w:r w:rsidRPr="0099488F">
              <w:rPr>
                <w:rFonts w:ascii="Times New Roman" w:hAnsi="Times New Roman" w:cs="Times New Roman"/>
                <w:color w:val="FF0000"/>
                <w:sz w:val="24"/>
                <w:szCs w:val="24"/>
              </w:rPr>
              <w:t>5 дней</w:t>
            </w:r>
          </w:p>
        </w:tc>
      </w:tr>
      <w:tr w:rsidR="00011A7F" w:rsidRPr="00BD061F" w14:paraId="146BB6D8" w14:textId="77777777" w:rsidTr="00011A7F">
        <w:tc>
          <w:tcPr>
            <w:tcW w:w="3794" w:type="dxa"/>
            <w:tcBorders>
              <w:top w:val="single" w:sz="8" w:space="0" w:color="000000"/>
              <w:left w:val="single" w:sz="8" w:space="0" w:color="000000"/>
              <w:bottom w:val="single" w:sz="8" w:space="0" w:color="000000"/>
              <w:right w:val="single" w:sz="8" w:space="0" w:color="000000"/>
            </w:tcBorders>
            <w:shd w:val="clear" w:color="auto" w:fill="D6E3BC"/>
            <w:tcMar>
              <w:top w:w="19" w:type="dxa"/>
              <w:left w:w="108" w:type="dxa"/>
              <w:bottom w:w="0" w:type="dxa"/>
              <w:right w:w="108" w:type="dxa"/>
            </w:tcMar>
          </w:tcPr>
          <w:p w14:paraId="0BFEBC00" w14:textId="77777777" w:rsidR="00011A7F" w:rsidRPr="005C0E8B" w:rsidRDefault="00011A7F" w:rsidP="0086186F">
            <w:pPr>
              <w:spacing w:after="0" w:line="240" w:lineRule="auto"/>
              <w:rPr>
                <w:rFonts w:ascii="Times New Roman" w:hAnsi="Times New Roman" w:cs="Times New Roman"/>
                <w:b/>
                <w:bCs/>
                <w:sz w:val="24"/>
                <w:szCs w:val="24"/>
              </w:rPr>
            </w:pPr>
            <w:r w:rsidRPr="005C0E8B">
              <w:rPr>
                <w:rFonts w:ascii="Times New Roman" w:hAnsi="Times New Roman" w:cs="Times New Roman"/>
                <w:b/>
                <w:bCs/>
                <w:sz w:val="24"/>
                <w:szCs w:val="24"/>
              </w:rPr>
              <w:t xml:space="preserve">Количество учебных недель </w:t>
            </w:r>
          </w:p>
        </w:tc>
        <w:tc>
          <w:tcPr>
            <w:tcW w:w="5670" w:type="dxa"/>
            <w:gridSpan w:val="2"/>
            <w:tcBorders>
              <w:top w:val="single" w:sz="8" w:space="0" w:color="000000"/>
              <w:left w:val="single" w:sz="8" w:space="0" w:color="000000"/>
              <w:bottom w:val="single" w:sz="8" w:space="0" w:color="000000"/>
              <w:right w:val="single" w:sz="8" w:space="0" w:color="000000"/>
            </w:tcBorders>
            <w:shd w:val="clear" w:color="auto" w:fill="D6E3BC"/>
            <w:tcMar>
              <w:top w:w="19" w:type="dxa"/>
              <w:left w:w="108" w:type="dxa"/>
              <w:bottom w:w="0" w:type="dxa"/>
              <w:right w:w="108" w:type="dxa"/>
            </w:tcMar>
          </w:tcPr>
          <w:p w14:paraId="467F1594" w14:textId="77777777" w:rsidR="00011A7F" w:rsidRPr="005C0E8B" w:rsidRDefault="00011A7F" w:rsidP="0086186F">
            <w:pPr>
              <w:spacing w:after="0" w:line="240" w:lineRule="auto"/>
              <w:jc w:val="center"/>
              <w:rPr>
                <w:rFonts w:ascii="Times New Roman" w:hAnsi="Times New Roman" w:cs="Times New Roman"/>
                <w:b/>
                <w:bCs/>
                <w:sz w:val="24"/>
                <w:szCs w:val="24"/>
              </w:rPr>
            </w:pPr>
            <w:r w:rsidRPr="005C0E8B">
              <w:rPr>
                <w:rFonts w:ascii="Times New Roman" w:hAnsi="Times New Roman" w:cs="Times New Roman"/>
                <w:b/>
                <w:bCs/>
                <w:sz w:val="24"/>
                <w:szCs w:val="24"/>
              </w:rPr>
              <w:t>36</w:t>
            </w:r>
          </w:p>
        </w:tc>
      </w:tr>
      <w:tr w:rsidR="00011A7F" w:rsidRPr="00BD061F" w14:paraId="06652529" w14:textId="77777777" w:rsidTr="00011A7F">
        <w:trPr>
          <w:trHeight w:val="360"/>
        </w:trPr>
        <w:tc>
          <w:tcPr>
            <w:tcW w:w="3794" w:type="dxa"/>
            <w:tcBorders>
              <w:top w:val="single" w:sz="8" w:space="0" w:color="000000"/>
              <w:left w:val="single" w:sz="8" w:space="0" w:color="000000"/>
              <w:bottom w:val="single" w:sz="4" w:space="0" w:color="auto"/>
              <w:right w:val="single" w:sz="8" w:space="0" w:color="000000"/>
            </w:tcBorders>
            <w:shd w:val="clear" w:color="auto" w:fill="D6E3BC"/>
            <w:tcMar>
              <w:top w:w="19" w:type="dxa"/>
              <w:left w:w="108" w:type="dxa"/>
              <w:bottom w:w="0" w:type="dxa"/>
              <w:right w:w="108" w:type="dxa"/>
            </w:tcMar>
          </w:tcPr>
          <w:p w14:paraId="03523B6A" w14:textId="77777777" w:rsidR="00011A7F" w:rsidRPr="005C0E8B" w:rsidRDefault="00011A7F" w:rsidP="0086186F">
            <w:pPr>
              <w:spacing w:after="0" w:line="240" w:lineRule="auto"/>
              <w:rPr>
                <w:rFonts w:ascii="Times New Roman" w:hAnsi="Times New Roman" w:cs="Times New Roman"/>
                <w:b/>
                <w:bCs/>
                <w:sz w:val="24"/>
                <w:szCs w:val="24"/>
              </w:rPr>
            </w:pPr>
            <w:r w:rsidRPr="005C0E8B">
              <w:rPr>
                <w:rFonts w:ascii="Times New Roman" w:hAnsi="Times New Roman" w:cs="Times New Roman"/>
                <w:b/>
                <w:bCs/>
                <w:sz w:val="24"/>
                <w:szCs w:val="24"/>
              </w:rPr>
              <w:t xml:space="preserve">Количество учебных дней </w:t>
            </w:r>
          </w:p>
        </w:tc>
        <w:tc>
          <w:tcPr>
            <w:tcW w:w="5670" w:type="dxa"/>
            <w:gridSpan w:val="2"/>
            <w:tcBorders>
              <w:top w:val="single" w:sz="8" w:space="0" w:color="000000"/>
              <w:left w:val="single" w:sz="8" w:space="0" w:color="000000"/>
              <w:bottom w:val="single" w:sz="4" w:space="0" w:color="auto"/>
              <w:right w:val="single" w:sz="8" w:space="0" w:color="000000"/>
            </w:tcBorders>
            <w:shd w:val="clear" w:color="auto" w:fill="D6E3BC"/>
            <w:tcMar>
              <w:top w:w="19" w:type="dxa"/>
              <w:left w:w="108" w:type="dxa"/>
              <w:bottom w:w="0" w:type="dxa"/>
              <w:right w:w="108" w:type="dxa"/>
            </w:tcMar>
          </w:tcPr>
          <w:p w14:paraId="04BDF4CE" w14:textId="77777777" w:rsidR="00011A7F" w:rsidRPr="005C0E8B" w:rsidRDefault="00011A7F" w:rsidP="0086186F">
            <w:pPr>
              <w:spacing w:after="0" w:line="240" w:lineRule="auto"/>
              <w:jc w:val="center"/>
              <w:rPr>
                <w:rFonts w:ascii="Times New Roman" w:hAnsi="Times New Roman" w:cs="Times New Roman"/>
                <w:b/>
                <w:bCs/>
                <w:sz w:val="24"/>
                <w:szCs w:val="24"/>
              </w:rPr>
            </w:pPr>
            <w:r w:rsidRPr="005C0E8B">
              <w:rPr>
                <w:rFonts w:ascii="Times New Roman" w:hAnsi="Times New Roman" w:cs="Times New Roman"/>
                <w:b/>
                <w:bCs/>
                <w:sz w:val="24"/>
                <w:szCs w:val="24"/>
              </w:rPr>
              <w:t>180</w:t>
            </w:r>
          </w:p>
        </w:tc>
      </w:tr>
    </w:tbl>
    <w:p w14:paraId="49EA3BEF" w14:textId="77777777" w:rsidR="004F2AE5" w:rsidRDefault="004F2AE5" w:rsidP="004F2AE5">
      <w:pPr>
        <w:tabs>
          <w:tab w:val="left" w:pos="360"/>
          <w:tab w:val="left" w:pos="540"/>
        </w:tabs>
        <w:spacing w:after="0"/>
        <w:ind w:firstLine="540"/>
        <w:contextualSpacing/>
        <w:jc w:val="both"/>
        <w:rPr>
          <w:rFonts w:ascii="Times New Roman" w:eastAsia="Times New Roman" w:hAnsi="Times New Roman" w:cs="Times New Roman"/>
          <w:b/>
          <w:sz w:val="24"/>
          <w:szCs w:val="24"/>
        </w:rPr>
      </w:pPr>
    </w:p>
    <w:p w14:paraId="3A0A2EB8" w14:textId="77777777" w:rsidR="00D52D2F" w:rsidRDefault="00D52D2F" w:rsidP="004F2AE5">
      <w:pPr>
        <w:tabs>
          <w:tab w:val="left" w:pos="360"/>
          <w:tab w:val="left" w:pos="540"/>
        </w:tabs>
        <w:spacing w:after="0"/>
        <w:ind w:firstLine="540"/>
        <w:contextualSpacing/>
        <w:jc w:val="both"/>
        <w:rPr>
          <w:rFonts w:ascii="Times New Roman" w:eastAsia="Times New Roman" w:hAnsi="Times New Roman" w:cs="Times New Roman"/>
          <w:b/>
          <w:sz w:val="24"/>
          <w:szCs w:val="24"/>
        </w:rPr>
      </w:pPr>
    </w:p>
    <w:p w14:paraId="33AF1C17" w14:textId="77777777" w:rsidR="004F2AE5" w:rsidRPr="004F2AE5" w:rsidRDefault="004F2AE5" w:rsidP="00821325">
      <w:pPr>
        <w:tabs>
          <w:tab w:val="left" w:pos="360"/>
          <w:tab w:val="left" w:pos="540"/>
        </w:tabs>
        <w:spacing w:after="0"/>
        <w:ind w:firstLine="709"/>
        <w:contextualSpacing/>
        <w:jc w:val="both"/>
        <w:rPr>
          <w:rFonts w:ascii="Times New Roman" w:eastAsia="Times New Roman" w:hAnsi="Times New Roman" w:cs="Times New Roman"/>
          <w:b/>
          <w:sz w:val="24"/>
          <w:szCs w:val="24"/>
        </w:rPr>
      </w:pPr>
      <w:r w:rsidRPr="004F2AE5">
        <w:rPr>
          <w:rFonts w:ascii="Times New Roman" w:eastAsia="Times New Roman" w:hAnsi="Times New Roman" w:cs="Times New Roman"/>
          <w:b/>
          <w:sz w:val="24"/>
          <w:szCs w:val="24"/>
        </w:rPr>
        <w:t>2.2. Условия реализация программы</w:t>
      </w:r>
    </w:p>
    <w:p w14:paraId="5FD570A0" w14:textId="77777777" w:rsidR="00322257" w:rsidRPr="00322257" w:rsidRDefault="00322257" w:rsidP="00AF57D2">
      <w:pPr>
        <w:shd w:val="clear" w:color="auto" w:fill="FFFFFF"/>
        <w:spacing w:after="0" w:line="240" w:lineRule="auto"/>
        <w:ind w:firstLine="709"/>
        <w:outlineLvl w:val="2"/>
        <w:rPr>
          <w:rFonts w:ascii="Times New Roman" w:eastAsia="Times New Roman" w:hAnsi="Times New Roman" w:cs="Times New Roman"/>
          <w:b/>
          <w:bCs/>
          <w:sz w:val="24"/>
          <w:szCs w:val="24"/>
        </w:rPr>
      </w:pPr>
      <w:r w:rsidRPr="00322257">
        <w:rPr>
          <w:rFonts w:ascii="Times New Roman" w:eastAsia="Times New Roman" w:hAnsi="Times New Roman" w:cs="Times New Roman"/>
          <w:b/>
          <w:bCs/>
          <w:sz w:val="24"/>
          <w:szCs w:val="24"/>
        </w:rPr>
        <w:t>Материально-техническое обеспечение Программы</w:t>
      </w:r>
    </w:p>
    <w:p w14:paraId="1A4E94E7" w14:textId="34E1C7DA" w:rsidR="00322257" w:rsidRPr="00322257" w:rsidRDefault="00322257" w:rsidP="00821325">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Занятия по программе «Детская йога» проводятся в спортивном зале</w:t>
      </w:r>
      <w:r w:rsidR="00FA6C0D">
        <w:rPr>
          <w:rFonts w:ascii="Times New Roman" w:eastAsia="Times New Roman" w:hAnsi="Times New Roman" w:cs="Times New Roman"/>
          <w:bCs/>
          <w:sz w:val="24"/>
          <w:szCs w:val="24"/>
        </w:rPr>
        <w:t xml:space="preserve">, которыый </w:t>
      </w:r>
      <w:r w:rsidRPr="00322257">
        <w:rPr>
          <w:rFonts w:ascii="Times New Roman" w:eastAsia="Times New Roman" w:hAnsi="Times New Roman" w:cs="Times New Roman"/>
          <w:bCs/>
          <w:sz w:val="24"/>
          <w:szCs w:val="24"/>
        </w:rPr>
        <w:t>оборудован централизованным отоплением и вентиляцией в соответствии с санитарно-эпидемиологическими правилами и нормативами.</w:t>
      </w:r>
      <w:r>
        <w:rPr>
          <w:rFonts w:ascii="Times New Roman" w:eastAsia="Times New Roman" w:hAnsi="Times New Roman" w:cs="Times New Roman"/>
          <w:bCs/>
          <w:sz w:val="24"/>
          <w:szCs w:val="24"/>
        </w:rPr>
        <w:t xml:space="preserve"> </w:t>
      </w:r>
      <w:r w:rsidRPr="00322257">
        <w:rPr>
          <w:rFonts w:ascii="Times New Roman" w:eastAsia="Times New Roman" w:hAnsi="Times New Roman" w:cs="Times New Roman"/>
          <w:bCs/>
          <w:sz w:val="24"/>
          <w:szCs w:val="24"/>
        </w:rPr>
        <w:t>На окнах спортивного зала имеются сетки для обеспечения охраны жизни и здоровья детей во время организационно-образовательной деятельности.</w:t>
      </w:r>
      <w:r>
        <w:rPr>
          <w:rFonts w:ascii="Times New Roman" w:eastAsia="Times New Roman" w:hAnsi="Times New Roman" w:cs="Times New Roman"/>
          <w:bCs/>
          <w:sz w:val="24"/>
          <w:szCs w:val="24"/>
        </w:rPr>
        <w:t xml:space="preserve"> </w:t>
      </w:r>
      <w:r w:rsidRPr="00322257">
        <w:rPr>
          <w:rFonts w:ascii="Times New Roman" w:eastAsia="Times New Roman" w:hAnsi="Times New Roman" w:cs="Times New Roman"/>
          <w:bCs/>
          <w:sz w:val="24"/>
          <w:szCs w:val="24"/>
        </w:rPr>
        <w:t>Материально-технические условия, созданные в спортивном зале, соответствуют правилам пожарной безопасности.</w:t>
      </w:r>
    </w:p>
    <w:p w14:paraId="53B30F2C" w14:textId="77777777" w:rsidR="00322257" w:rsidRPr="00322257" w:rsidRDefault="00322257" w:rsidP="00821325">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Средства обучения и воспитания:</w:t>
      </w:r>
    </w:p>
    <w:p w14:paraId="175A001A" w14:textId="77777777" w:rsidR="00322257" w:rsidRPr="00322257" w:rsidRDefault="00322257" w:rsidP="00821325">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 Музыкальный центр</w:t>
      </w:r>
      <w:r w:rsidR="00821325">
        <w:rPr>
          <w:rFonts w:ascii="Times New Roman" w:eastAsia="Times New Roman" w:hAnsi="Times New Roman" w:cs="Times New Roman"/>
          <w:bCs/>
          <w:sz w:val="24"/>
          <w:szCs w:val="24"/>
        </w:rPr>
        <w:t>;</w:t>
      </w:r>
    </w:p>
    <w:p w14:paraId="72C2953F" w14:textId="77777777" w:rsidR="00322257" w:rsidRPr="00322257" w:rsidRDefault="00322257" w:rsidP="00821325">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 Диски и электронные носители</w:t>
      </w:r>
      <w:r w:rsidR="00821325">
        <w:rPr>
          <w:rFonts w:ascii="Times New Roman" w:eastAsia="Times New Roman" w:hAnsi="Times New Roman" w:cs="Times New Roman"/>
          <w:bCs/>
          <w:sz w:val="24"/>
          <w:szCs w:val="24"/>
        </w:rPr>
        <w:t>;</w:t>
      </w:r>
    </w:p>
    <w:p w14:paraId="2DE48DBF" w14:textId="77777777" w:rsidR="00322257" w:rsidRPr="00322257" w:rsidRDefault="00322257" w:rsidP="00821325">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 Гимнастические коврики</w:t>
      </w:r>
      <w:r w:rsidR="00821325">
        <w:rPr>
          <w:rFonts w:ascii="Times New Roman" w:eastAsia="Times New Roman" w:hAnsi="Times New Roman" w:cs="Times New Roman"/>
          <w:bCs/>
          <w:sz w:val="24"/>
          <w:szCs w:val="24"/>
        </w:rPr>
        <w:t>;</w:t>
      </w:r>
    </w:p>
    <w:p w14:paraId="341E959B" w14:textId="77777777" w:rsidR="00322257" w:rsidRPr="00322257" w:rsidRDefault="00322257" w:rsidP="00821325">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 Массажные мячи.</w:t>
      </w:r>
    </w:p>
    <w:p w14:paraId="145E1E26" w14:textId="77777777" w:rsidR="00322257" w:rsidRPr="00322257" w:rsidRDefault="00322257" w:rsidP="00821325">
      <w:pPr>
        <w:shd w:val="clear" w:color="auto" w:fill="FFFFFF"/>
        <w:spacing w:after="0" w:line="240" w:lineRule="auto"/>
        <w:ind w:firstLine="709"/>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
          <w:bCs/>
          <w:sz w:val="24"/>
          <w:szCs w:val="24"/>
        </w:rPr>
        <w:t>Особенности организации развивающей предметно-пространственной среды</w:t>
      </w:r>
    </w:p>
    <w:p w14:paraId="79B74C2D" w14:textId="77777777" w:rsidR="00322257" w:rsidRPr="00322257" w:rsidRDefault="00322257" w:rsidP="00322257">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 xml:space="preserve">Создание насыщенной предметно-пространственной среды спортивного зала является благоприятным условием для развития детей в соответствии с их возрастными и </w:t>
      </w:r>
      <w:r w:rsidRPr="00322257">
        <w:rPr>
          <w:rFonts w:ascii="Times New Roman" w:eastAsia="Times New Roman" w:hAnsi="Times New Roman" w:cs="Times New Roman"/>
          <w:bCs/>
          <w:sz w:val="24"/>
          <w:szCs w:val="24"/>
        </w:rPr>
        <w:lastRenderedPageBreak/>
        <w:t>индивидуальными особенностями и склонностями, стимулирует развитие способностей каждого ребенка.</w:t>
      </w:r>
      <w:r>
        <w:rPr>
          <w:rFonts w:ascii="Times New Roman" w:eastAsia="Times New Roman" w:hAnsi="Times New Roman" w:cs="Times New Roman"/>
          <w:bCs/>
          <w:sz w:val="24"/>
          <w:szCs w:val="24"/>
        </w:rPr>
        <w:t xml:space="preserve"> </w:t>
      </w:r>
    </w:p>
    <w:p w14:paraId="07F25948" w14:textId="77777777" w:rsidR="00322257" w:rsidRPr="00322257" w:rsidRDefault="00322257" w:rsidP="00322257">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Спортивный зал оснащен оборудованием и инвентарем для развития детей, укрепления здоровья и профилактики недостатков развития детей дошкольного возрастав соответствии с возрастными особенностями:  спортивные тренажеры, мячи разных размеров, массажные мячи, фитболы, гимнастическая стенка, гимнастические ленты, флажки, платки, массажная дорожка, гимнастические палки, маты, кубики, мешочки для метания, стенд для метания, обручи, скакалки, канат, мягкие модули, гимнастические скамейки, гимнастические кубы, разметка на полу  для орие</w:t>
      </w:r>
      <w:r>
        <w:rPr>
          <w:rFonts w:ascii="Times New Roman" w:eastAsia="Times New Roman" w:hAnsi="Times New Roman" w:cs="Times New Roman"/>
          <w:bCs/>
          <w:sz w:val="24"/>
          <w:szCs w:val="24"/>
        </w:rPr>
        <w:t xml:space="preserve">нтировки в пространстве, дуги, </w:t>
      </w:r>
      <w:r w:rsidRPr="00322257">
        <w:rPr>
          <w:rFonts w:ascii="Times New Roman" w:eastAsia="Times New Roman" w:hAnsi="Times New Roman" w:cs="Times New Roman"/>
          <w:bCs/>
          <w:sz w:val="24"/>
          <w:szCs w:val="24"/>
        </w:rPr>
        <w:t xml:space="preserve">ребристые доски, кегли, батут, тренажеры для глаз, атрибуты для проведения подвижных игр, инвентарь для обучения спортивным играм ( волейбол, теннис, футбол), картотеки, материалы творческого педагогического опыта. </w:t>
      </w:r>
    </w:p>
    <w:p w14:paraId="7757C73D" w14:textId="77777777" w:rsidR="00322257" w:rsidRPr="00322257" w:rsidRDefault="00821325" w:rsidP="00322257">
      <w:pPr>
        <w:shd w:val="clear" w:color="auto" w:fill="FFFFFF"/>
        <w:spacing w:after="0" w:line="240" w:lineRule="auto"/>
        <w:ind w:firstLine="708"/>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Предметно-пространственная среда </w:t>
      </w:r>
      <w:r w:rsidR="00322257" w:rsidRPr="00322257">
        <w:rPr>
          <w:rFonts w:ascii="Times New Roman" w:eastAsia="Times New Roman" w:hAnsi="Times New Roman" w:cs="Times New Roman"/>
          <w:bCs/>
          <w:sz w:val="24"/>
          <w:szCs w:val="24"/>
        </w:rPr>
        <w:t>спортивного за</w:t>
      </w:r>
      <w:r>
        <w:rPr>
          <w:rFonts w:ascii="Times New Roman" w:eastAsia="Times New Roman" w:hAnsi="Times New Roman" w:cs="Times New Roman"/>
          <w:bCs/>
          <w:sz w:val="24"/>
          <w:szCs w:val="24"/>
        </w:rPr>
        <w:t xml:space="preserve">ла насыщенна, </w:t>
      </w:r>
      <w:r w:rsidR="00322257" w:rsidRPr="00322257">
        <w:rPr>
          <w:rFonts w:ascii="Times New Roman" w:eastAsia="Times New Roman" w:hAnsi="Times New Roman" w:cs="Times New Roman"/>
          <w:bCs/>
          <w:sz w:val="24"/>
          <w:szCs w:val="24"/>
        </w:rPr>
        <w:t>трансформируема, полифункциональна, доступна, безопасна и вариативна.</w:t>
      </w:r>
    </w:p>
    <w:p w14:paraId="7D83762D" w14:textId="77777777" w:rsidR="00322257" w:rsidRPr="00322257" w:rsidRDefault="00322257" w:rsidP="00322257">
      <w:pPr>
        <w:shd w:val="clear" w:color="auto" w:fill="FFFFFF"/>
        <w:spacing w:after="0" w:line="240" w:lineRule="auto"/>
        <w:ind w:firstLine="708"/>
        <w:jc w:val="both"/>
        <w:outlineLvl w:val="2"/>
        <w:rPr>
          <w:rFonts w:ascii="Times New Roman" w:eastAsia="Times New Roman" w:hAnsi="Times New Roman" w:cs="Times New Roman"/>
          <w:bCs/>
          <w:sz w:val="24"/>
          <w:szCs w:val="24"/>
        </w:rPr>
      </w:pPr>
      <w:r w:rsidRPr="00322257">
        <w:rPr>
          <w:rFonts w:ascii="Times New Roman" w:eastAsia="Times New Roman" w:hAnsi="Times New Roman" w:cs="Times New Roman"/>
          <w:bCs/>
          <w:sz w:val="24"/>
          <w:szCs w:val="24"/>
        </w:rPr>
        <w:t>Ребенок действует, применяя уже имеющиеся у него знания, поэтому предметно-пространственная среда должна быть неисчерпаема, информативна, удовлетворяя потребность ребенка в новизне, преобразовании и самоутверждении.</w:t>
      </w:r>
    </w:p>
    <w:p w14:paraId="3759A8D7" w14:textId="77777777" w:rsidR="00322257" w:rsidRPr="00322257" w:rsidRDefault="00322257" w:rsidP="00322257">
      <w:pPr>
        <w:shd w:val="clear" w:color="auto" w:fill="FFFFFF"/>
        <w:spacing w:after="0" w:line="240" w:lineRule="auto"/>
        <w:jc w:val="both"/>
        <w:outlineLvl w:val="2"/>
        <w:rPr>
          <w:rFonts w:ascii="Times New Roman" w:eastAsia="Times New Roman" w:hAnsi="Times New Roman" w:cs="Times New Roman"/>
          <w:bCs/>
          <w:sz w:val="24"/>
          <w:szCs w:val="24"/>
        </w:rPr>
      </w:pPr>
    </w:p>
    <w:p w14:paraId="05AF09C4" w14:textId="77777777" w:rsidR="004F2AE5" w:rsidRPr="00322257" w:rsidRDefault="008C3CAF" w:rsidP="00322257">
      <w:pPr>
        <w:spacing w:after="0" w:line="240" w:lineRule="auto"/>
        <w:ind w:firstLine="709"/>
        <w:jc w:val="both"/>
        <w:rPr>
          <w:rFonts w:ascii="Times New Roman" w:hAnsi="Times New Roman" w:cs="Times New Roman"/>
          <w:b/>
          <w:sz w:val="24"/>
          <w:szCs w:val="24"/>
        </w:rPr>
      </w:pPr>
      <w:r w:rsidRPr="00322257">
        <w:rPr>
          <w:rFonts w:ascii="Times New Roman" w:hAnsi="Times New Roman" w:cs="Times New Roman"/>
          <w:b/>
          <w:sz w:val="24"/>
          <w:szCs w:val="24"/>
        </w:rPr>
        <w:t>2.3. Оценочные материалы</w:t>
      </w:r>
    </w:p>
    <w:p w14:paraId="27164686"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Мониторинг проводится в начале и конце года в старшем дошкольном возрасте для контроля за уровнем развития физической подготовки ребёнка и определения динамики эффективности проводимых занятий путем использования мониторных исследований:</w:t>
      </w:r>
    </w:p>
    <w:p w14:paraId="1C9C3D80"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метод педагогического наблюдения;</w:t>
      </w:r>
    </w:p>
    <w:p w14:paraId="30F02188"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тестирование;</w:t>
      </w:r>
    </w:p>
    <w:p w14:paraId="07432392"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медицинский контроль.</w:t>
      </w:r>
    </w:p>
    <w:p w14:paraId="35B83E41" w14:textId="77777777" w:rsidR="00322257" w:rsidRPr="00322257" w:rsidRDefault="00322257" w:rsidP="00322257">
      <w:pPr>
        <w:spacing w:after="0" w:line="240" w:lineRule="auto"/>
        <w:ind w:firstLine="709"/>
        <w:jc w:val="both"/>
        <w:rPr>
          <w:rFonts w:ascii="Times New Roman" w:hAnsi="Times New Roman" w:cs="Times New Roman"/>
          <w:sz w:val="24"/>
          <w:szCs w:val="24"/>
          <w:u w:val="single"/>
        </w:rPr>
      </w:pPr>
      <w:r w:rsidRPr="00322257">
        <w:rPr>
          <w:rFonts w:ascii="Times New Roman" w:hAnsi="Times New Roman" w:cs="Times New Roman"/>
          <w:sz w:val="24"/>
          <w:szCs w:val="24"/>
          <w:u w:val="single"/>
        </w:rPr>
        <w:t>Метод педагогического наблюдения</w:t>
      </w:r>
    </w:p>
    <w:p w14:paraId="78390F83"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Наблюдая в ходе занятий за детьми, педагог обращает внимание на их поведение, проявление интереса, степень внимания, внешние признаки реакции на физическую нагрузку. В результате применения данного метода выявляется, насколько детям интересны упражнения и игры, а также эффективность тех или иных упражнений и игр. Отмечаются основные знания, умения, навыки и личностные качества, приобретенные детьми в период обучения по данной программе.</w:t>
      </w:r>
    </w:p>
    <w:p w14:paraId="401514DE" w14:textId="77777777" w:rsidR="00322257" w:rsidRPr="00322257" w:rsidRDefault="00322257" w:rsidP="00322257">
      <w:pPr>
        <w:spacing w:after="0" w:line="240" w:lineRule="auto"/>
        <w:ind w:firstLine="709"/>
        <w:jc w:val="both"/>
        <w:rPr>
          <w:rFonts w:ascii="Times New Roman" w:hAnsi="Times New Roman" w:cs="Times New Roman"/>
          <w:sz w:val="24"/>
          <w:szCs w:val="24"/>
          <w:u w:val="single"/>
        </w:rPr>
      </w:pPr>
      <w:r w:rsidRPr="00322257">
        <w:rPr>
          <w:rFonts w:ascii="Times New Roman" w:hAnsi="Times New Roman" w:cs="Times New Roman"/>
          <w:sz w:val="24"/>
          <w:szCs w:val="24"/>
          <w:u w:val="single"/>
        </w:rPr>
        <w:t>Тестирование</w:t>
      </w:r>
    </w:p>
    <w:p w14:paraId="03CE614B"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Динамику развития физических качеств дошкольников позволяют оценить контрольные тесты, проводимые 2 раза в год -  в сентябре, базовое тестирование, перед началом цикла занятий и в мае, контрольное тестирование – после прохождения программы.</w:t>
      </w:r>
    </w:p>
    <w:p w14:paraId="1F772927"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Обследование развития уровня физических качеств – ребенку предлагается пройти проверочные тесты, определяющие:</w:t>
      </w:r>
    </w:p>
    <w:p w14:paraId="39728BC5"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равновесие;</w:t>
      </w:r>
    </w:p>
    <w:p w14:paraId="7A68CCCB"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статистическую и динамическую выносливость мышц туловища;</w:t>
      </w:r>
    </w:p>
    <w:p w14:paraId="21858BD9"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гибкость позвоночника;</w:t>
      </w:r>
    </w:p>
    <w:p w14:paraId="1B52C04D"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дыхательные пробы (проба Штанге, проба Генчи).</w:t>
      </w:r>
    </w:p>
    <w:p w14:paraId="50A813DA"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Первопричиной всех дефектов осанки является слабость тех или иных мышечных групп, их непропорциональное, несимметричное развитие. Для педагога важно заранее выявить возможные отклонения в формировании осанки, предупредить их возникновение. Мышцы, задействованные в проверочных тестах, являются основой мышечного корсета, который удерживает осанку в правильном положении.</w:t>
      </w:r>
    </w:p>
    <w:p w14:paraId="5B0E6FC8" w14:textId="77777777" w:rsidR="00322257" w:rsidRPr="00322257" w:rsidRDefault="00322257" w:rsidP="00322257">
      <w:pPr>
        <w:spacing w:after="0" w:line="240" w:lineRule="auto"/>
        <w:ind w:firstLine="709"/>
        <w:jc w:val="both"/>
        <w:rPr>
          <w:rFonts w:ascii="Times New Roman" w:hAnsi="Times New Roman" w:cs="Times New Roman"/>
          <w:sz w:val="24"/>
          <w:szCs w:val="24"/>
          <w:u w:val="single"/>
        </w:rPr>
      </w:pPr>
      <w:r w:rsidRPr="00322257">
        <w:rPr>
          <w:rFonts w:ascii="Times New Roman" w:hAnsi="Times New Roman" w:cs="Times New Roman"/>
          <w:sz w:val="24"/>
          <w:szCs w:val="24"/>
          <w:u w:val="single"/>
        </w:rPr>
        <w:t>Методика проведения тестирования</w:t>
      </w:r>
    </w:p>
    <w:p w14:paraId="53E32079"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Равновесие – поза Ромберга.</w:t>
      </w:r>
    </w:p>
    <w:p w14:paraId="4B61B379"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 xml:space="preserve">Сняв обувь, ребенок принимает положение стоя с опорой на одной ноге. Другая нога согнута в колене и подошвой приставлена к колену опорной ноги, руки вытянуты </w:t>
      </w:r>
      <w:r w:rsidRPr="00322257">
        <w:rPr>
          <w:rFonts w:ascii="Times New Roman" w:hAnsi="Times New Roman" w:cs="Times New Roman"/>
          <w:sz w:val="24"/>
          <w:szCs w:val="24"/>
        </w:rPr>
        <w:lastRenderedPageBreak/>
        <w:t>вперед, пальцы раздвинуты. Опора выполняется с открытыми глазами. После того как ребенок принял устойчивое положение, включают секундомер. При сильном покачивании, сдвиге опорной ноги или опускании согнутой ноги, секундомер выключается. Дается две попытки с интервалом для отдыха 3-4 минуты. Фиксируется лучший результат.</w:t>
      </w:r>
    </w:p>
    <w:p w14:paraId="7E2F09E9"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Гибкость – наклон вперед.</w:t>
      </w:r>
    </w:p>
    <w:p w14:paraId="6D9C317E"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Ребенок принимает основную стойку на гимнастической скамейке и медленно наклоняется вниз-вперед, не сгибая коленей, стараясь как можно ниже коснуться установленной перпендикулярно на полу линейки (отчет от плоскости скамейки). Если ребенок достает только до уровня скамейки, то его показатель «0», если ниже уровня скамейки – показатель со знаком «+», если ребенок не достает до уровня скамейки – показатель со знаком «- » (отчет от уровня скамейки вверх). Дается 2 попытки с интервалом для отдыха 5-6 минут. Фиксируется лучший результат.</w:t>
      </w:r>
    </w:p>
    <w:p w14:paraId="1C23A6BC"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Статистическая выносливость.</w:t>
      </w:r>
    </w:p>
    <w:p w14:paraId="1EC04CCC"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Мышцы спины.</w:t>
      </w:r>
    </w:p>
    <w:p w14:paraId="524EE10F"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Ребенок ложиться на медицинскую кушетку на живот, ноги выпрямлены и зафиксированы. Для измерения ребенок должен положить обе руки за затылок и максимально разогнуть туловище. Время удержания туловища в этом положении характеризует статическую работоспособность мышц спины. Измерения следует проводить до появления утомления мышц спины, при проявлении качательных движений туловища измерение нужно прекратить.</w:t>
      </w:r>
    </w:p>
    <w:p w14:paraId="371CEA12"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Мышцы живота.</w:t>
      </w:r>
    </w:p>
    <w:p w14:paraId="6B4C8469"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И.п. – лежа на спине на медицинской кушетке, руки на затылке, ноги выпрямлены и зафиксированы. Для измерения ребенок должен приподнять прямое туловище до угла в 30 градусов к плоскости кушетки. Время удержания туловища в этом положении характеризует статическую работоспособность мышц живота.</w:t>
      </w:r>
    </w:p>
    <w:p w14:paraId="7180A21C"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Дыхательные пробы</w:t>
      </w:r>
    </w:p>
    <w:p w14:paraId="6ED7F0A6"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Проба Штанге (задержка дыхания на вдохе).</w:t>
      </w:r>
    </w:p>
    <w:p w14:paraId="6D380078"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Ребенок делает два спокойных вдоха и выдоха. На третий раз после глубокого выдоха поднимает руку вверх, другой рукой одновременно закрывает рот и нос. Терпит до желания сделать очередной вдох. Педагог по секундомеру вслух ведет счет.</w:t>
      </w:r>
    </w:p>
    <w:p w14:paraId="1876F8A7" w14:textId="77777777" w:rsidR="00322257" w:rsidRPr="00322257" w:rsidRDefault="00322257" w:rsidP="00322257">
      <w:pPr>
        <w:spacing w:after="0" w:line="240" w:lineRule="auto"/>
        <w:ind w:firstLine="709"/>
        <w:jc w:val="both"/>
        <w:rPr>
          <w:rFonts w:ascii="Times New Roman" w:hAnsi="Times New Roman" w:cs="Times New Roman"/>
          <w:i/>
          <w:sz w:val="24"/>
          <w:szCs w:val="24"/>
        </w:rPr>
      </w:pPr>
      <w:r w:rsidRPr="00322257">
        <w:rPr>
          <w:rFonts w:ascii="Times New Roman" w:hAnsi="Times New Roman" w:cs="Times New Roman"/>
          <w:i/>
          <w:sz w:val="24"/>
          <w:szCs w:val="24"/>
        </w:rPr>
        <w:t>Проба Генчи (задержка дыхания на выдохе).</w:t>
      </w:r>
    </w:p>
    <w:p w14:paraId="272DD84A"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Ребенок делает два спокойных вдоха и выдоха. На третий раз глубокий вдох, затем полный выдох. Рукой одновременно закрывает рот и нос. Не дышит столько, сколько сможет. Педагог по секундомеру вслух ведет счет.</w:t>
      </w:r>
    </w:p>
    <w:p w14:paraId="24CF5C83" w14:textId="77777777" w:rsidR="00011A7F" w:rsidRDefault="00011A7F" w:rsidP="00821325">
      <w:pPr>
        <w:spacing w:after="0" w:line="240" w:lineRule="auto"/>
        <w:ind w:firstLine="709"/>
        <w:jc w:val="center"/>
        <w:rPr>
          <w:rFonts w:ascii="Times New Roman" w:hAnsi="Times New Roman" w:cs="Times New Roman"/>
          <w:b/>
          <w:sz w:val="24"/>
          <w:szCs w:val="24"/>
        </w:rPr>
      </w:pPr>
    </w:p>
    <w:p w14:paraId="421CC7F6" w14:textId="77777777" w:rsidR="00322257" w:rsidRDefault="00322257" w:rsidP="00821325">
      <w:pPr>
        <w:spacing w:after="0" w:line="240" w:lineRule="auto"/>
        <w:ind w:firstLine="709"/>
        <w:jc w:val="center"/>
        <w:rPr>
          <w:rFonts w:ascii="Times New Roman" w:hAnsi="Times New Roman" w:cs="Times New Roman"/>
          <w:b/>
          <w:sz w:val="24"/>
          <w:szCs w:val="24"/>
        </w:rPr>
      </w:pPr>
      <w:r w:rsidRPr="00322257">
        <w:rPr>
          <w:rFonts w:ascii="Times New Roman" w:hAnsi="Times New Roman" w:cs="Times New Roman"/>
          <w:b/>
          <w:sz w:val="24"/>
          <w:szCs w:val="24"/>
        </w:rPr>
        <w:t>Показатели физической подготовленности детей (</w:t>
      </w:r>
      <w:r w:rsidR="00011A7F">
        <w:rPr>
          <w:rFonts w:ascii="Times New Roman" w:hAnsi="Times New Roman" w:cs="Times New Roman"/>
          <w:b/>
          <w:sz w:val="24"/>
          <w:szCs w:val="24"/>
        </w:rPr>
        <w:t>6</w:t>
      </w:r>
      <w:r w:rsidRPr="00322257">
        <w:rPr>
          <w:rFonts w:ascii="Times New Roman" w:hAnsi="Times New Roman" w:cs="Times New Roman"/>
          <w:b/>
          <w:sz w:val="24"/>
          <w:szCs w:val="24"/>
        </w:rPr>
        <w:t>-7 лет)</w:t>
      </w:r>
    </w:p>
    <w:tbl>
      <w:tblPr>
        <w:tblStyle w:val="a3"/>
        <w:tblW w:w="10177" w:type="dxa"/>
        <w:tblInd w:w="-826" w:type="dxa"/>
        <w:tblLook w:val="04A0" w:firstRow="1" w:lastRow="0" w:firstColumn="1" w:lastColumn="0" w:noHBand="0" w:noVBand="1"/>
      </w:tblPr>
      <w:tblGrid>
        <w:gridCol w:w="2167"/>
        <w:gridCol w:w="996"/>
        <w:gridCol w:w="999"/>
        <w:gridCol w:w="998"/>
        <w:gridCol w:w="1005"/>
        <w:gridCol w:w="1001"/>
        <w:gridCol w:w="1003"/>
        <w:gridCol w:w="1002"/>
        <w:gridCol w:w="1006"/>
      </w:tblGrid>
      <w:tr w:rsidR="00322257" w14:paraId="4FE92A86" w14:textId="77777777" w:rsidTr="00322257">
        <w:trPr>
          <w:trHeight w:val="430"/>
        </w:trPr>
        <w:tc>
          <w:tcPr>
            <w:tcW w:w="2167" w:type="dxa"/>
            <w:vMerge w:val="restart"/>
          </w:tcPr>
          <w:p w14:paraId="652FEEF3"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Физические качества</w:t>
            </w:r>
          </w:p>
        </w:tc>
        <w:tc>
          <w:tcPr>
            <w:tcW w:w="3998" w:type="dxa"/>
            <w:gridSpan w:val="4"/>
          </w:tcPr>
          <w:p w14:paraId="7AEEBE29"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Старшая группа</w:t>
            </w:r>
          </w:p>
        </w:tc>
        <w:tc>
          <w:tcPr>
            <w:tcW w:w="4012" w:type="dxa"/>
            <w:gridSpan w:val="4"/>
          </w:tcPr>
          <w:p w14:paraId="34021B96"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Подготовительная группа</w:t>
            </w:r>
          </w:p>
        </w:tc>
      </w:tr>
      <w:tr w:rsidR="00322257" w14:paraId="253D9A60" w14:textId="77777777" w:rsidTr="00322257">
        <w:trPr>
          <w:trHeight w:val="225"/>
        </w:trPr>
        <w:tc>
          <w:tcPr>
            <w:tcW w:w="2167" w:type="dxa"/>
            <w:vMerge/>
          </w:tcPr>
          <w:p w14:paraId="3F113923" w14:textId="77777777" w:rsidR="00322257" w:rsidRDefault="00322257" w:rsidP="0046186D">
            <w:pPr>
              <w:spacing w:line="276" w:lineRule="auto"/>
              <w:jc w:val="both"/>
              <w:rPr>
                <w:rFonts w:eastAsia="Calibri"/>
                <w:sz w:val="24"/>
                <w:szCs w:val="24"/>
              </w:rPr>
            </w:pPr>
          </w:p>
        </w:tc>
        <w:tc>
          <w:tcPr>
            <w:tcW w:w="1995" w:type="dxa"/>
            <w:gridSpan w:val="2"/>
          </w:tcPr>
          <w:p w14:paraId="12C9C11E"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Сентябрь</w:t>
            </w:r>
          </w:p>
        </w:tc>
        <w:tc>
          <w:tcPr>
            <w:tcW w:w="2003" w:type="dxa"/>
            <w:gridSpan w:val="2"/>
          </w:tcPr>
          <w:p w14:paraId="610267B9"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Май</w:t>
            </w:r>
          </w:p>
        </w:tc>
        <w:tc>
          <w:tcPr>
            <w:tcW w:w="2004" w:type="dxa"/>
            <w:gridSpan w:val="2"/>
          </w:tcPr>
          <w:p w14:paraId="34521D84"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Сентябрь</w:t>
            </w:r>
          </w:p>
        </w:tc>
        <w:tc>
          <w:tcPr>
            <w:tcW w:w="2008" w:type="dxa"/>
            <w:gridSpan w:val="2"/>
          </w:tcPr>
          <w:p w14:paraId="4D432DB7" w14:textId="77777777" w:rsidR="00322257" w:rsidRPr="00361FEB" w:rsidRDefault="00322257" w:rsidP="0046186D">
            <w:pPr>
              <w:spacing w:line="276" w:lineRule="auto"/>
              <w:jc w:val="center"/>
              <w:rPr>
                <w:rFonts w:eastAsia="Calibri"/>
                <w:b/>
                <w:sz w:val="24"/>
                <w:szCs w:val="24"/>
              </w:rPr>
            </w:pPr>
            <w:r w:rsidRPr="00361FEB">
              <w:rPr>
                <w:rFonts w:eastAsia="Calibri"/>
                <w:b/>
                <w:sz w:val="24"/>
                <w:szCs w:val="24"/>
              </w:rPr>
              <w:t>Май</w:t>
            </w:r>
          </w:p>
        </w:tc>
      </w:tr>
      <w:tr w:rsidR="00322257" w14:paraId="3C978711" w14:textId="77777777" w:rsidTr="00322257">
        <w:trPr>
          <w:trHeight w:val="225"/>
        </w:trPr>
        <w:tc>
          <w:tcPr>
            <w:tcW w:w="2167" w:type="dxa"/>
            <w:vMerge/>
          </w:tcPr>
          <w:p w14:paraId="475826FF" w14:textId="77777777" w:rsidR="00322257" w:rsidRDefault="00322257" w:rsidP="0046186D">
            <w:pPr>
              <w:spacing w:line="276" w:lineRule="auto"/>
              <w:jc w:val="both"/>
              <w:rPr>
                <w:rFonts w:eastAsia="Calibri"/>
                <w:sz w:val="24"/>
                <w:szCs w:val="24"/>
              </w:rPr>
            </w:pPr>
          </w:p>
        </w:tc>
        <w:tc>
          <w:tcPr>
            <w:tcW w:w="996" w:type="dxa"/>
          </w:tcPr>
          <w:p w14:paraId="1BDCE17A"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М</w:t>
            </w:r>
          </w:p>
        </w:tc>
        <w:tc>
          <w:tcPr>
            <w:tcW w:w="999" w:type="dxa"/>
          </w:tcPr>
          <w:p w14:paraId="03C2BAD3"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Д</w:t>
            </w:r>
          </w:p>
        </w:tc>
        <w:tc>
          <w:tcPr>
            <w:tcW w:w="998" w:type="dxa"/>
          </w:tcPr>
          <w:p w14:paraId="6085D84A"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М</w:t>
            </w:r>
          </w:p>
        </w:tc>
        <w:tc>
          <w:tcPr>
            <w:tcW w:w="1005" w:type="dxa"/>
          </w:tcPr>
          <w:p w14:paraId="09C76C19"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Д</w:t>
            </w:r>
          </w:p>
        </w:tc>
        <w:tc>
          <w:tcPr>
            <w:tcW w:w="1001" w:type="dxa"/>
          </w:tcPr>
          <w:p w14:paraId="428AAD0F"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М</w:t>
            </w:r>
          </w:p>
        </w:tc>
        <w:tc>
          <w:tcPr>
            <w:tcW w:w="1003" w:type="dxa"/>
          </w:tcPr>
          <w:p w14:paraId="5D1DF835"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Д</w:t>
            </w:r>
          </w:p>
        </w:tc>
        <w:tc>
          <w:tcPr>
            <w:tcW w:w="1002" w:type="dxa"/>
          </w:tcPr>
          <w:p w14:paraId="61C7E856"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М</w:t>
            </w:r>
          </w:p>
        </w:tc>
        <w:tc>
          <w:tcPr>
            <w:tcW w:w="1006" w:type="dxa"/>
          </w:tcPr>
          <w:p w14:paraId="4D291856" w14:textId="77777777" w:rsidR="00322257" w:rsidRPr="006C2337" w:rsidRDefault="00322257" w:rsidP="0046186D">
            <w:pPr>
              <w:spacing w:line="276" w:lineRule="auto"/>
              <w:jc w:val="center"/>
              <w:rPr>
                <w:rFonts w:eastAsia="Calibri"/>
                <w:b/>
                <w:sz w:val="24"/>
                <w:szCs w:val="24"/>
              </w:rPr>
            </w:pPr>
            <w:r w:rsidRPr="006C2337">
              <w:rPr>
                <w:rFonts w:eastAsia="Calibri"/>
                <w:b/>
                <w:sz w:val="24"/>
                <w:szCs w:val="24"/>
              </w:rPr>
              <w:t>Д</w:t>
            </w:r>
          </w:p>
        </w:tc>
      </w:tr>
      <w:tr w:rsidR="00322257" w14:paraId="117F9450" w14:textId="77777777" w:rsidTr="00322257">
        <w:trPr>
          <w:trHeight w:val="430"/>
        </w:trPr>
        <w:tc>
          <w:tcPr>
            <w:tcW w:w="2167" w:type="dxa"/>
          </w:tcPr>
          <w:p w14:paraId="1C255944" w14:textId="77777777" w:rsidR="00322257" w:rsidRDefault="00322257" w:rsidP="0046186D">
            <w:pPr>
              <w:spacing w:line="276" w:lineRule="auto"/>
              <w:jc w:val="both"/>
              <w:rPr>
                <w:rFonts w:eastAsia="Calibri"/>
                <w:sz w:val="24"/>
                <w:szCs w:val="24"/>
              </w:rPr>
            </w:pPr>
            <w:r>
              <w:rPr>
                <w:rFonts w:eastAsia="Calibri"/>
                <w:sz w:val="24"/>
                <w:szCs w:val="24"/>
              </w:rPr>
              <w:t>Равновесие (сек.)</w:t>
            </w:r>
          </w:p>
        </w:tc>
        <w:tc>
          <w:tcPr>
            <w:tcW w:w="996" w:type="dxa"/>
          </w:tcPr>
          <w:p w14:paraId="5FDE411F" w14:textId="77777777" w:rsidR="00322257" w:rsidRPr="006C2337" w:rsidRDefault="00322257" w:rsidP="0046186D">
            <w:pPr>
              <w:spacing w:line="276" w:lineRule="auto"/>
              <w:jc w:val="both"/>
              <w:rPr>
                <w:rFonts w:eastAsia="Calibri"/>
              </w:rPr>
            </w:pPr>
            <w:r>
              <w:rPr>
                <w:rFonts w:eastAsia="Calibri"/>
              </w:rPr>
              <w:t>7,7 – 11,8</w:t>
            </w:r>
          </w:p>
        </w:tc>
        <w:tc>
          <w:tcPr>
            <w:tcW w:w="999" w:type="dxa"/>
          </w:tcPr>
          <w:p w14:paraId="6C751DAC" w14:textId="77777777" w:rsidR="00322257" w:rsidRPr="006C2337" w:rsidRDefault="00322257" w:rsidP="0046186D">
            <w:pPr>
              <w:spacing w:line="276" w:lineRule="auto"/>
              <w:jc w:val="both"/>
              <w:rPr>
                <w:rFonts w:eastAsia="Calibri"/>
              </w:rPr>
            </w:pPr>
            <w:r>
              <w:rPr>
                <w:rFonts w:eastAsia="Calibri"/>
              </w:rPr>
              <w:t>9,4 – 14,2</w:t>
            </w:r>
          </w:p>
        </w:tc>
        <w:tc>
          <w:tcPr>
            <w:tcW w:w="998" w:type="dxa"/>
          </w:tcPr>
          <w:p w14:paraId="64004066" w14:textId="77777777" w:rsidR="00322257" w:rsidRPr="006C2337" w:rsidRDefault="00322257" w:rsidP="0046186D">
            <w:pPr>
              <w:spacing w:line="276" w:lineRule="auto"/>
              <w:jc w:val="both"/>
              <w:rPr>
                <w:rFonts w:eastAsia="Calibri"/>
              </w:rPr>
            </w:pPr>
            <w:r>
              <w:rPr>
                <w:rFonts w:eastAsia="Calibri"/>
              </w:rPr>
              <w:t>20 - 30</w:t>
            </w:r>
          </w:p>
        </w:tc>
        <w:tc>
          <w:tcPr>
            <w:tcW w:w="1005" w:type="dxa"/>
          </w:tcPr>
          <w:p w14:paraId="78B37F10" w14:textId="77777777" w:rsidR="00322257" w:rsidRPr="006C2337" w:rsidRDefault="00322257" w:rsidP="0046186D">
            <w:pPr>
              <w:spacing w:line="276" w:lineRule="auto"/>
              <w:jc w:val="both"/>
              <w:rPr>
                <w:rFonts w:eastAsia="Calibri"/>
              </w:rPr>
            </w:pPr>
            <w:r>
              <w:rPr>
                <w:rFonts w:eastAsia="Calibri"/>
              </w:rPr>
              <w:t>25 -30</w:t>
            </w:r>
          </w:p>
        </w:tc>
        <w:tc>
          <w:tcPr>
            <w:tcW w:w="1001" w:type="dxa"/>
          </w:tcPr>
          <w:p w14:paraId="191E8C3D" w14:textId="77777777" w:rsidR="00322257" w:rsidRPr="006C2337" w:rsidRDefault="00322257" w:rsidP="0046186D">
            <w:pPr>
              <w:spacing w:line="276" w:lineRule="auto"/>
              <w:jc w:val="both"/>
              <w:rPr>
                <w:rFonts w:eastAsia="Calibri"/>
              </w:rPr>
            </w:pPr>
            <w:r>
              <w:rPr>
                <w:rFonts w:eastAsia="Calibri"/>
              </w:rPr>
              <w:t>30 – 35</w:t>
            </w:r>
          </w:p>
        </w:tc>
        <w:tc>
          <w:tcPr>
            <w:tcW w:w="1003" w:type="dxa"/>
          </w:tcPr>
          <w:p w14:paraId="43F6CAB7" w14:textId="77777777" w:rsidR="00322257" w:rsidRPr="006C2337" w:rsidRDefault="00322257" w:rsidP="0046186D">
            <w:pPr>
              <w:spacing w:line="276" w:lineRule="auto"/>
              <w:jc w:val="both"/>
              <w:rPr>
                <w:rFonts w:eastAsia="Calibri"/>
              </w:rPr>
            </w:pPr>
            <w:r>
              <w:rPr>
                <w:rFonts w:eastAsia="Calibri"/>
              </w:rPr>
              <w:t>35- 40</w:t>
            </w:r>
          </w:p>
        </w:tc>
        <w:tc>
          <w:tcPr>
            <w:tcW w:w="1002" w:type="dxa"/>
          </w:tcPr>
          <w:p w14:paraId="6DCB9E0D" w14:textId="77777777" w:rsidR="00322257" w:rsidRPr="006C2337" w:rsidRDefault="00322257" w:rsidP="0046186D">
            <w:pPr>
              <w:spacing w:line="276" w:lineRule="auto"/>
              <w:jc w:val="both"/>
              <w:rPr>
                <w:rFonts w:eastAsia="Calibri"/>
              </w:rPr>
            </w:pPr>
            <w:r>
              <w:rPr>
                <w:rFonts w:eastAsia="Calibri"/>
              </w:rPr>
              <w:t>40 - 60</w:t>
            </w:r>
          </w:p>
        </w:tc>
        <w:tc>
          <w:tcPr>
            <w:tcW w:w="1006" w:type="dxa"/>
          </w:tcPr>
          <w:p w14:paraId="377B552E" w14:textId="77777777" w:rsidR="00322257" w:rsidRPr="006C2337" w:rsidRDefault="00322257" w:rsidP="0046186D">
            <w:pPr>
              <w:spacing w:line="276" w:lineRule="auto"/>
              <w:jc w:val="both"/>
              <w:rPr>
                <w:rFonts w:eastAsia="Calibri"/>
              </w:rPr>
            </w:pPr>
            <w:r>
              <w:rPr>
                <w:rFonts w:eastAsia="Calibri"/>
              </w:rPr>
              <w:t>50 - 60</w:t>
            </w:r>
          </w:p>
        </w:tc>
      </w:tr>
      <w:tr w:rsidR="00322257" w:rsidRPr="00322257" w14:paraId="3339EC35" w14:textId="77777777" w:rsidTr="00322257">
        <w:trPr>
          <w:trHeight w:val="419"/>
        </w:trPr>
        <w:tc>
          <w:tcPr>
            <w:tcW w:w="2167" w:type="dxa"/>
          </w:tcPr>
          <w:p w14:paraId="6669894B" w14:textId="77777777" w:rsidR="00322257" w:rsidRPr="00322257" w:rsidRDefault="00322257" w:rsidP="0046186D">
            <w:pPr>
              <w:spacing w:line="276" w:lineRule="auto"/>
              <w:jc w:val="both"/>
              <w:rPr>
                <w:rFonts w:eastAsia="Calibri"/>
                <w:b/>
                <w:sz w:val="24"/>
                <w:szCs w:val="24"/>
              </w:rPr>
            </w:pPr>
            <w:r w:rsidRPr="00322257">
              <w:rPr>
                <w:rFonts w:eastAsia="Calibri"/>
                <w:b/>
                <w:sz w:val="24"/>
                <w:szCs w:val="24"/>
              </w:rPr>
              <w:t>Гибкость (см.)</w:t>
            </w:r>
          </w:p>
        </w:tc>
        <w:tc>
          <w:tcPr>
            <w:tcW w:w="996" w:type="dxa"/>
          </w:tcPr>
          <w:p w14:paraId="79C4DFFA" w14:textId="77777777" w:rsidR="00322257" w:rsidRPr="00322257" w:rsidRDefault="00322257" w:rsidP="0046186D">
            <w:pPr>
              <w:spacing w:line="276" w:lineRule="auto"/>
              <w:jc w:val="both"/>
              <w:rPr>
                <w:rFonts w:eastAsia="Calibri"/>
                <w:b/>
              </w:rPr>
            </w:pPr>
          </w:p>
        </w:tc>
        <w:tc>
          <w:tcPr>
            <w:tcW w:w="999" w:type="dxa"/>
          </w:tcPr>
          <w:p w14:paraId="10D182F1" w14:textId="77777777" w:rsidR="00322257" w:rsidRPr="00322257" w:rsidRDefault="00322257" w:rsidP="0046186D">
            <w:pPr>
              <w:spacing w:line="276" w:lineRule="auto"/>
              <w:jc w:val="both"/>
              <w:rPr>
                <w:rFonts w:eastAsia="Calibri"/>
                <w:b/>
              </w:rPr>
            </w:pPr>
          </w:p>
        </w:tc>
        <w:tc>
          <w:tcPr>
            <w:tcW w:w="998" w:type="dxa"/>
          </w:tcPr>
          <w:p w14:paraId="50991A9C" w14:textId="77777777" w:rsidR="00322257" w:rsidRPr="00322257" w:rsidRDefault="00322257" w:rsidP="0046186D">
            <w:pPr>
              <w:spacing w:line="276" w:lineRule="auto"/>
              <w:jc w:val="both"/>
              <w:rPr>
                <w:rFonts w:eastAsia="Calibri"/>
                <w:b/>
              </w:rPr>
            </w:pPr>
            <w:r w:rsidRPr="00322257">
              <w:rPr>
                <w:rFonts w:eastAsia="Calibri"/>
                <w:b/>
              </w:rPr>
              <w:t>+3+6</w:t>
            </w:r>
          </w:p>
        </w:tc>
        <w:tc>
          <w:tcPr>
            <w:tcW w:w="1005" w:type="dxa"/>
          </w:tcPr>
          <w:p w14:paraId="1C9EC251" w14:textId="77777777" w:rsidR="00322257" w:rsidRPr="00322257" w:rsidRDefault="00322257" w:rsidP="0046186D">
            <w:pPr>
              <w:spacing w:line="276" w:lineRule="auto"/>
              <w:jc w:val="both"/>
              <w:rPr>
                <w:rFonts w:eastAsia="Calibri"/>
                <w:b/>
              </w:rPr>
            </w:pPr>
            <w:r w:rsidRPr="00322257">
              <w:rPr>
                <w:rFonts w:eastAsia="Calibri"/>
                <w:b/>
              </w:rPr>
              <w:t>+4+8</w:t>
            </w:r>
          </w:p>
        </w:tc>
        <w:tc>
          <w:tcPr>
            <w:tcW w:w="1001" w:type="dxa"/>
          </w:tcPr>
          <w:p w14:paraId="119169A2" w14:textId="77777777" w:rsidR="00322257" w:rsidRPr="00322257" w:rsidRDefault="00322257" w:rsidP="0046186D">
            <w:pPr>
              <w:spacing w:line="276" w:lineRule="auto"/>
              <w:jc w:val="both"/>
              <w:rPr>
                <w:rFonts w:eastAsia="Calibri"/>
                <w:b/>
              </w:rPr>
            </w:pPr>
          </w:p>
        </w:tc>
        <w:tc>
          <w:tcPr>
            <w:tcW w:w="1003" w:type="dxa"/>
          </w:tcPr>
          <w:p w14:paraId="128E14EA" w14:textId="77777777" w:rsidR="00322257" w:rsidRPr="00322257" w:rsidRDefault="00322257" w:rsidP="0046186D">
            <w:pPr>
              <w:spacing w:line="276" w:lineRule="auto"/>
              <w:jc w:val="both"/>
              <w:rPr>
                <w:rFonts w:eastAsia="Calibri"/>
                <w:b/>
              </w:rPr>
            </w:pPr>
          </w:p>
        </w:tc>
        <w:tc>
          <w:tcPr>
            <w:tcW w:w="1002" w:type="dxa"/>
          </w:tcPr>
          <w:p w14:paraId="6FC51D29" w14:textId="77777777" w:rsidR="00322257" w:rsidRPr="00322257" w:rsidRDefault="00322257" w:rsidP="0046186D">
            <w:pPr>
              <w:spacing w:line="276" w:lineRule="auto"/>
              <w:jc w:val="both"/>
              <w:rPr>
                <w:rFonts w:eastAsia="Calibri"/>
                <w:b/>
              </w:rPr>
            </w:pPr>
            <w:r w:rsidRPr="00322257">
              <w:rPr>
                <w:rFonts w:eastAsia="Calibri"/>
                <w:b/>
              </w:rPr>
              <w:t>+4+8</w:t>
            </w:r>
          </w:p>
        </w:tc>
        <w:tc>
          <w:tcPr>
            <w:tcW w:w="1006" w:type="dxa"/>
          </w:tcPr>
          <w:p w14:paraId="77FCAB06" w14:textId="77777777" w:rsidR="00322257" w:rsidRPr="00322257" w:rsidRDefault="00322257" w:rsidP="0046186D">
            <w:pPr>
              <w:spacing w:line="276" w:lineRule="auto"/>
              <w:jc w:val="both"/>
              <w:rPr>
                <w:rFonts w:eastAsia="Calibri"/>
                <w:b/>
              </w:rPr>
            </w:pPr>
            <w:r w:rsidRPr="00322257">
              <w:rPr>
                <w:rFonts w:eastAsia="Calibri"/>
                <w:b/>
              </w:rPr>
              <w:t>+5+10</w:t>
            </w:r>
          </w:p>
        </w:tc>
      </w:tr>
    </w:tbl>
    <w:p w14:paraId="50277DCD"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b/>
          <w:sz w:val="24"/>
          <w:szCs w:val="24"/>
        </w:rPr>
        <w:t>Медицинский контроль</w:t>
      </w:r>
    </w:p>
    <w:p w14:paraId="1612056E"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Эффективность оздоровления, уровень состояния здоровья занимающихся, в том числе правильность формирования осанки и свода стопы помогает определить медицинский контроль исследования физического развития детей.</w:t>
      </w:r>
    </w:p>
    <w:p w14:paraId="4C670C46"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Основными методами исследования физического развития детей являются внешний осмотр (соматоскопия) и измерения – антропометрия (соматометрия).</w:t>
      </w:r>
    </w:p>
    <w:p w14:paraId="284EC5ED"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Внешний осмотр (соматоскопия)</w:t>
      </w:r>
    </w:p>
    <w:p w14:paraId="710BEF89"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lastRenderedPageBreak/>
        <w:t>Начинают осмотр с оценки осанки в сагиттальной и фронтальной плоскостях. Определяют форму линии, образованной остистыми отростками позвонков, обращают внимание на симметричность лопаток и уровень плечь, состояние треугольника талии, образуемого линией талии и опущенной рукой.</w:t>
      </w:r>
    </w:p>
    <w:p w14:paraId="71F13DD2"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Осанка обычно оценивается в положении стоя. Осанку исследуют с головы до ног, проводя визуальные наблюдения над положением лопаток, уровнем плеч, положением головы. Положение головы оценивается по отношению к положению туловища. Затем приступают к описанию плечевого пояса. Большое значение уделяется описанию позвоночника. Определяется выраженность физиологических изгибов позвоночника, определяется форма спины. Оценивают также форму ног и форму стопы.</w:t>
      </w:r>
    </w:p>
    <w:p w14:paraId="4EDDA696"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Нормальный позвоночник имеет физиологические изгибы в сагиттальной плоскости, анфас представляет собой прямую линию. При паталогических состояниях позвоночника возможны искривления как в передне-заднем направлении – кифоз, лордоз, так и боковые – сколиоз.</w:t>
      </w:r>
      <w:r w:rsidRPr="00322257">
        <w:rPr>
          <w:rFonts w:ascii="Times New Roman" w:hAnsi="Times New Roman" w:cs="Times New Roman"/>
          <w:sz w:val="24"/>
          <w:szCs w:val="24"/>
        </w:rPr>
        <w:cr/>
      </w:r>
      <w:r>
        <w:rPr>
          <w:rFonts w:ascii="Times New Roman" w:hAnsi="Times New Roman" w:cs="Times New Roman"/>
          <w:sz w:val="24"/>
          <w:szCs w:val="24"/>
        </w:rPr>
        <w:t xml:space="preserve">          </w:t>
      </w:r>
      <w:r w:rsidRPr="00322257">
        <w:rPr>
          <w:rFonts w:ascii="Times New Roman" w:hAnsi="Times New Roman" w:cs="Times New Roman"/>
          <w:sz w:val="24"/>
          <w:szCs w:val="24"/>
        </w:rPr>
        <w:t>При определении формы ног обследуемый соединяет пятки вместе и стоит выпрямившись. В норме ноги соприкасаются в области коленных суставов, при О-образной форме коленные суставы не касаются, при Х-образной один коленный сустав заходит за другой.</w:t>
      </w:r>
    </w:p>
    <w:p w14:paraId="284CA7BA"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При определении внешнего вида стоп и их отпечатков (плантограмм) различают стопу нормальную, уплощенную и плоскую. Во время осмотра стопы опорной поверхности обращают внимание на ширину перешейка, соединяющего область пятки с передней частью стопы. Кроме того, обращают внимание  на вертикальные оси ахиллова сухожилия и пятке при нагрузке.</w:t>
      </w:r>
    </w:p>
    <w:p w14:paraId="1FCB5F3E"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Техника получения плантограмм следующая (рис. 1.)</w:t>
      </w:r>
    </w:p>
    <w:p w14:paraId="58118ABD" w14:textId="77777777" w:rsidR="00322257" w:rsidRPr="00322257" w:rsidRDefault="00322257" w:rsidP="00322257">
      <w:pPr>
        <w:pStyle w:val="a4"/>
        <w:numPr>
          <w:ilvl w:val="0"/>
          <w:numId w:val="29"/>
        </w:numPr>
        <w:spacing w:after="0" w:line="240" w:lineRule="auto"/>
        <w:jc w:val="both"/>
        <w:rPr>
          <w:rFonts w:ascii="Times New Roman" w:hAnsi="Times New Roman" w:cs="Times New Roman"/>
          <w:sz w:val="24"/>
          <w:szCs w:val="24"/>
        </w:rPr>
      </w:pPr>
      <w:r w:rsidRPr="00322257">
        <w:rPr>
          <w:rFonts w:ascii="Times New Roman" w:hAnsi="Times New Roman" w:cs="Times New Roman"/>
          <w:sz w:val="24"/>
          <w:szCs w:val="24"/>
        </w:rPr>
        <w:t>Для получения плантограммы нужно наступить на площадку с тонким слоем типографической краски, а затем на лист бумаги.</w:t>
      </w:r>
    </w:p>
    <w:p w14:paraId="34045DDC" w14:textId="77777777" w:rsidR="00322257" w:rsidRPr="00322257" w:rsidRDefault="00322257" w:rsidP="00322257">
      <w:pPr>
        <w:pStyle w:val="a4"/>
        <w:numPr>
          <w:ilvl w:val="0"/>
          <w:numId w:val="29"/>
        </w:numPr>
        <w:spacing w:after="0" w:line="240" w:lineRule="auto"/>
        <w:jc w:val="both"/>
        <w:rPr>
          <w:rFonts w:ascii="Times New Roman" w:hAnsi="Times New Roman" w:cs="Times New Roman"/>
          <w:sz w:val="24"/>
          <w:szCs w:val="24"/>
        </w:rPr>
      </w:pPr>
      <w:r w:rsidRPr="00322257">
        <w:rPr>
          <w:rFonts w:ascii="Times New Roman" w:hAnsi="Times New Roman" w:cs="Times New Roman"/>
          <w:sz w:val="24"/>
          <w:szCs w:val="24"/>
        </w:rPr>
        <w:t>Положить на пол чистый лист бумаги, смазать каким-нибудь жирным питательным кремом ступни (можно краской) и встать на этот лист. Ноги при этом должны быть вместе и разогнуты в коленях, спина прямая. На лице бумаге останется отпечаток стоп.</w:t>
      </w:r>
    </w:p>
    <w:p w14:paraId="26919BA9" w14:textId="77777777" w:rsidR="00322257" w:rsidRPr="00322257" w:rsidRDefault="00322257" w:rsidP="00322257">
      <w:pPr>
        <w:pStyle w:val="a4"/>
        <w:numPr>
          <w:ilvl w:val="0"/>
          <w:numId w:val="29"/>
        </w:numPr>
        <w:spacing w:after="0" w:line="240" w:lineRule="auto"/>
        <w:jc w:val="both"/>
        <w:rPr>
          <w:rFonts w:ascii="Times New Roman" w:hAnsi="Times New Roman" w:cs="Times New Roman"/>
          <w:sz w:val="24"/>
          <w:szCs w:val="24"/>
        </w:rPr>
      </w:pPr>
      <w:r w:rsidRPr="00322257">
        <w:rPr>
          <w:rFonts w:ascii="Times New Roman" w:hAnsi="Times New Roman" w:cs="Times New Roman"/>
          <w:sz w:val="24"/>
          <w:szCs w:val="24"/>
        </w:rPr>
        <w:t>«Мокрый тест»: встать мокрыми ногами на сухую поверхность и получить «мокрый» отпечаток стопы.</w:t>
      </w:r>
    </w:p>
    <w:p w14:paraId="3B0D7AF6" w14:textId="77777777" w:rsid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Рис.1. Плантограмма</w:t>
      </w:r>
    </w:p>
    <w:p w14:paraId="0F32FDAC"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F9FD36" wp14:editId="7973C0FA">
            <wp:extent cx="1871453" cy="8684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6169" cy="879886"/>
                    </a:xfrm>
                    <a:prstGeom prst="rect">
                      <a:avLst/>
                    </a:prstGeom>
                    <a:noFill/>
                  </pic:spPr>
                </pic:pic>
              </a:graphicData>
            </a:graphic>
          </wp:inline>
        </w:drawing>
      </w:r>
    </w:p>
    <w:p w14:paraId="323A5BD8" w14:textId="77777777" w:rsidR="00322257" w:rsidRPr="00322257" w:rsidRDefault="00322257" w:rsidP="00322257">
      <w:pPr>
        <w:spacing w:after="0" w:line="240" w:lineRule="auto"/>
        <w:ind w:firstLine="709"/>
        <w:jc w:val="both"/>
        <w:rPr>
          <w:rFonts w:ascii="Times New Roman" w:hAnsi="Times New Roman" w:cs="Times New Roman"/>
          <w:sz w:val="24"/>
          <w:szCs w:val="24"/>
        </w:rPr>
      </w:pPr>
    </w:p>
    <w:p w14:paraId="03E23554"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Антропометрия (соматометрия)</w:t>
      </w:r>
    </w:p>
    <w:p w14:paraId="18249269" w14:textId="77777777" w:rsidR="00322257" w:rsidRPr="00322257" w:rsidRDefault="00322257" w:rsidP="00322257">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Уровень физического развития проведением трех основных измерений: длина тела, массы тела и окружность грудной клетки.</w:t>
      </w:r>
    </w:p>
    <w:p w14:paraId="4E119724" w14:textId="77777777" w:rsidR="00322257" w:rsidRDefault="00322257" w:rsidP="00AF57D2">
      <w:pPr>
        <w:spacing w:after="0" w:line="240" w:lineRule="auto"/>
        <w:ind w:firstLine="709"/>
        <w:jc w:val="both"/>
        <w:rPr>
          <w:rFonts w:ascii="Times New Roman" w:hAnsi="Times New Roman" w:cs="Times New Roman"/>
          <w:sz w:val="24"/>
          <w:szCs w:val="24"/>
        </w:rPr>
      </w:pPr>
      <w:r w:rsidRPr="00322257">
        <w:rPr>
          <w:rFonts w:ascii="Times New Roman" w:hAnsi="Times New Roman" w:cs="Times New Roman"/>
          <w:sz w:val="24"/>
          <w:szCs w:val="24"/>
        </w:rPr>
        <w:t>Длина тела у дошкольников служит одним из критериев уровня соматической зрелости, а также является основанием для правильной оценки массы тела и окружности грудной клетки. Масса тела отражает степень развития костной и мышечной систем, внутренних органов, подкожной жировой клетчатки. При диагностики физического развития дифференцируются группы детей с гармоничным</w:t>
      </w:r>
      <w:r w:rsidR="00AF57D2">
        <w:rPr>
          <w:rFonts w:ascii="Times New Roman" w:hAnsi="Times New Roman" w:cs="Times New Roman"/>
          <w:sz w:val="24"/>
          <w:szCs w:val="24"/>
        </w:rPr>
        <w:t xml:space="preserve"> развитием и отклонением в нем.</w:t>
      </w:r>
    </w:p>
    <w:p w14:paraId="13E0277B" w14:textId="77777777" w:rsidR="00AF57D2" w:rsidRPr="00322257" w:rsidRDefault="00AF57D2" w:rsidP="00AF57D2">
      <w:pPr>
        <w:spacing w:after="0" w:line="240" w:lineRule="auto"/>
        <w:ind w:firstLine="709"/>
        <w:jc w:val="both"/>
        <w:rPr>
          <w:rFonts w:ascii="Times New Roman" w:hAnsi="Times New Roman" w:cs="Times New Roman"/>
          <w:sz w:val="24"/>
          <w:szCs w:val="24"/>
        </w:rPr>
      </w:pPr>
    </w:p>
    <w:p w14:paraId="195766A3" w14:textId="77777777" w:rsidR="00FF691C" w:rsidRPr="0094122C" w:rsidRDefault="00821325" w:rsidP="0094122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2.4. </w:t>
      </w:r>
      <w:r w:rsidR="00FF691C" w:rsidRPr="0094122C">
        <w:rPr>
          <w:rFonts w:ascii="Times New Roman" w:hAnsi="Times New Roman" w:cs="Times New Roman"/>
          <w:b/>
          <w:sz w:val="24"/>
          <w:szCs w:val="24"/>
        </w:rPr>
        <w:t>Методические материалы</w:t>
      </w:r>
    </w:p>
    <w:p w14:paraId="49094398" w14:textId="77777777" w:rsidR="0094122C" w:rsidRPr="0094122C" w:rsidRDefault="0094122C" w:rsidP="0094122C">
      <w:pPr>
        <w:spacing w:after="0" w:line="240" w:lineRule="auto"/>
        <w:jc w:val="both"/>
        <w:rPr>
          <w:rFonts w:ascii="Times New Roman" w:hAnsi="Times New Roman" w:cs="Times New Roman"/>
          <w:b/>
          <w:bCs/>
          <w:sz w:val="24"/>
          <w:szCs w:val="24"/>
        </w:rPr>
      </w:pPr>
      <w:r w:rsidRPr="0094122C">
        <w:rPr>
          <w:rFonts w:ascii="Times New Roman" w:hAnsi="Times New Roman" w:cs="Times New Roman"/>
          <w:b/>
          <w:bCs/>
          <w:sz w:val="24"/>
          <w:szCs w:val="24"/>
        </w:rPr>
        <w:t>Методы и приемы:</w:t>
      </w:r>
    </w:p>
    <w:p w14:paraId="037309E5" w14:textId="77777777" w:rsidR="0094122C" w:rsidRDefault="0094122C" w:rsidP="00AF57D2">
      <w:pPr>
        <w:numPr>
          <w:ilvl w:val="0"/>
          <w:numId w:val="20"/>
        </w:numPr>
        <w:tabs>
          <w:tab w:val="left" w:pos="993"/>
        </w:tabs>
        <w:spacing w:after="0" w:line="240" w:lineRule="auto"/>
        <w:ind w:left="142" w:firstLine="567"/>
        <w:jc w:val="both"/>
        <w:rPr>
          <w:rFonts w:ascii="Times New Roman" w:hAnsi="Times New Roman" w:cs="Times New Roman"/>
          <w:sz w:val="24"/>
          <w:szCs w:val="24"/>
        </w:rPr>
      </w:pPr>
      <w:r w:rsidRPr="0094122C">
        <w:rPr>
          <w:rFonts w:ascii="Times New Roman" w:hAnsi="Times New Roman" w:cs="Times New Roman"/>
          <w:sz w:val="24"/>
          <w:szCs w:val="24"/>
        </w:rPr>
        <w:t xml:space="preserve">Работа над </w:t>
      </w:r>
      <w:r w:rsidR="000640A8">
        <w:rPr>
          <w:rFonts w:ascii="Times New Roman" w:hAnsi="Times New Roman" w:cs="Times New Roman"/>
          <w:sz w:val="24"/>
          <w:szCs w:val="24"/>
        </w:rPr>
        <w:t>качественным выполнением упражнений</w:t>
      </w:r>
      <w:r w:rsidR="00AF57D2">
        <w:rPr>
          <w:rFonts w:ascii="Times New Roman" w:hAnsi="Times New Roman" w:cs="Times New Roman"/>
          <w:sz w:val="24"/>
          <w:szCs w:val="24"/>
        </w:rPr>
        <w:t>;</w:t>
      </w:r>
    </w:p>
    <w:p w14:paraId="6F4F4A57" w14:textId="77777777" w:rsidR="000640A8" w:rsidRDefault="000640A8" w:rsidP="00AF57D2">
      <w:pPr>
        <w:numPr>
          <w:ilvl w:val="0"/>
          <w:numId w:val="20"/>
        </w:numPr>
        <w:tabs>
          <w:tab w:val="left" w:pos="993"/>
        </w:tabs>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lastRenderedPageBreak/>
        <w:t>Наглядный показ инструктора</w:t>
      </w:r>
      <w:r w:rsidR="00AF57D2">
        <w:rPr>
          <w:rFonts w:ascii="Times New Roman" w:hAnsi="Times New Roman" w:cs="Times New Roman"/>
          <w:sz w:val="24"/>
          <w:szCs w:val="24"/>
        </w:rPr>
        <w:t>;</w:t>
      </w:r>
    </w:p>
    <w:p w14:paraId="4FE3D5A1" w14:textId="77777777" w:rsidR="000640A8" w:rsidRPr="0094122C" w:rsidRDefault="000640A8" w:rsidP="00AF57D2">
      <w:pPr>
        <w:numPr>
          <w:ilvl w:val="0"/>
          <w:numId w:val="20"/>
        </w:numPr>
        <w:tabs>
          <w:tab w:val="left" w:pos="993"/>
        </w:tabs>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 xml:space="preserve">Словесная </w:t>
      </w:r>
      <w:r w:rsidR="00AF57D2">
        <w:rPr>
          <w:rFonts w:ascii="Times New Roman" w:hAnsi="Times New Roman" w:cs="Times New Roman"/>
          <w:sz w:val="24"/>
          <w:szCs w:val="24"/>
        </w:rPr>
        <w:t>инструкция педагога.</w:t>
      </w:r>
    </w:p>
    <w:p w14:paraId="72875C39" w14:textId="77777777" w:rsidR="009B78D3" w:rsidRPr="002A08D5" w:rsidRDefault="009B78D3" w:rsidP="002A08D5">
      <w:pPr>
        <w:spacing w:after="0" w:line="240" w:lineRule="auto"/>
        <w:ind w:right="355"/>
        <w:rPr>
          <w:rFonts w:ascii="Times New Roman" w:hAnsi="Times New Roman" w:cs="Times New Roman"/>
          <w:b/>
          <w:sz w:val="24"/>
          <w:szCs w:val="24"/>
        </w:rPr>
      </w:pPr>
      <w:r w:rsidRPr="002A08D5">
        <w:rPr>
          <w:rFonts w:ascii="Times New Roman" w:hAnsi="Times New Roman" w:cs="Times New Roman"/>
          <w:b/>
          <w:sz w:val="24"/>
          <w:szCs w:val="24"/>
        </w:rPr>
        <w:t>Взаимодействие с родителями</w:t>
      </w:r>
      <w:r w:rsidR="00AF57D2">
        <w:rPr>
          <w:rFonts w:ascii="Times New Roman" w:hAnsi="Times New Roman" w:cs="Times New Roman"/>
          <w:b/>
          <w:sz w:val="24"/>
          <w:szCs w:val="24"/>
        </w:rPr>
        <w:t>:</w:t>
      </w:r>
    </w:p>
    <w:p w14:paraId="4DE9F5A3" w14:textId="77777777" w:rsidR="000640A8" w:rsidRPr="000640A8" w:rsidRDefault="000640A8" w:rsidP="00AF57D2">
      <w:pPr>
        <w:pStyle w:val="a4"/>
        <w:numPr>
          <w:ilvl w:val="0"/>
          <w:numId w:val="30"/>
        </w:numPr>
        <w:tabs>
          <w:tab w:val="left" w:pos="993"/>
        </w:tabs>
        <w:spacing w:after="0" w:line="240" w:lineRule="auto"/>
        <w:ind w:right="355" w:hanging="11"/>
        <w:jc w:val="both"/>
        <w:rPr>
          <w:rFonts w:ascii="Times New Roman" w:hAnsi="Times New Roman" w:cs="Times New Roman"/>
          <w:sz w:val="24"/>
          <w:szCs w:val="24"/>
        </w:rPr>
      </w:pPr>
      <w:r w:rsidRPr="000640A8">
        <w:rPr>
          <w:rFonts w:ascii="Times New Roman" w:hAnsi="Times New Roman" w:cs="Times New Roman"/>
          <w:sz w:val="24"/>
          <w:szCs w:val="24"/>
        </w:rPr>
        <w:t>Консульт</w:t>
      </w:r>
      <w:r w:rsidR="00AF57D2">
        <w:rPr>
          <w:rFonts w:ascii="Times New Roman" w:hAnsi="Times New Roman" w:cs="Times New Roman"/>
          <w:sz w:val="24"/>
          <w:szCs w:val="24"/>
        </w:rPr>
        <w:t>ативная помощь;</w:t>
      </w:r>
    </w:p>
    <w:p w14:paraId="23813CAB" w14:textId="77777777" w:rsidR="000640A8" w:rsidRPr="000640A8" w:rsidRDefault="000640A8" w:rsidP="00AF57D2">
      <w:pPr>
        <w:pStyle w:val="a4"/>
        <w:numPr>
          <w:ilvl w:val="0"/>
          <w:numId w:val="30"/>
        </w:numPr>
        <w:tabs>
          <w:tab w:val="left" w:pos="993"/>
        </w:tabs>
        <w:spacing w:after="0" w:line="240" w:lineRule="auto"/>
        <w:ind w:right="355" w:hanging="11"/>
        <w:jc w:val="both"/>
        <w:rPr>
          <w:rFonts w:ascii="Times New Roman" w:hAnsi="Times New Roman" w:cs="Times New Roman"/>
          <w:sz w:val="24"/>
          <w:szCs w:val="24"/>
        </w:rPr>
      </w:pPr>
      <w:r w:rsidRPr="000640A8">
        <w:rPr>
          <w:rFonts w:ascii="Times New Roman" w:hAnsi="Times New Roman" w:cs="Times New Roman"/>
          <w:sz w:val="24"/>
          <w:szCs w:val="24"/>
        </w:rPr>
        <w:t>У</w:t>
      </w:r>
      <w:r w:rsidR="00AF57D2">
        <w:rPr>
          <w:rFonts w:ascii="Times New Roman" w:hAnsi="Times New Roman" w:cs="Times New Roman"/>
          <w:sz w:val="24"/>
          <w:szCs w:val="24"/>
        </w:rPr>
        <w:t>частие в родительских собраниях;</w:t>
      </w:r>
    </w:p>
    <w:p w14:paraId="3001266B" w14:textId="77777777" w:rsidR="000640A8" w:rsidRPr="000640A8" w:rsidRDefault="00AF57D2" w:rsidP="00AF57D2">
      <w:pPr>
        <w:pStyle w:val="a4"/>
        <w:numPr>
          <w:ilvl w:val="0"/>
          <w:numId w:val="30"/>
        </w:numPr>
        <w:tabs>
          <w:tab w:val="left" w:pos="993"/>
        </w:tabs>
        <w:spacing w:after="0" w:line="240" w:lineRule="auto"/>
        <w:ind w:right="355" w:hanging="11"/>
        <w:jc w:val="both"/>
        <w:rPr>
          <w:rFonts w:ascii="Times New Roman" w:hAnsi="Times New Roman" w:cs="Times New Roman"/>
          <w:sz w:val="24"/>
          <w:szCs w:val="24"/>
        </w:rPr>
      </w:pPr>
      <w:r>
        <w:rPr>
          <w:rFonts w:ascii="Times New Roman" w:hAnsi="Times New Roman" w:cs="Times New Roman"/>
          <w:sz w:val="24"/>
          <w:szCs w:val="24"/>
        </w:rPr>
        <w:t>Проведение дня открытых дверей;</w:t>
      </w:r>
    </w:p>
    <w:p w14:paraId="372B967C" w14:textId="77777777" w:rsidR="000640A8" w:rsidRPr="000640A8" w:rsidRDefault="000640A8" w:rsidP="00AF57D2">
      <w:pPr>
        <w:pStyle w:val="a4"/>
        <w:numPr>
          <w:ilvl w:val="0"/>
          <w:numId w:val="30"/>
        </w:numPr>
        <w:tabs>
          <w:tab w:val="left" w:pos="993"/>
        </w:tabs>
        <w:spacing w:after="0" w:line="240" w:lineRule="auto"/>
        <w:ind w:right="355" w:hanging="11"/>
        <w:jc w:val="both"/>
        <w:rPr>
          <w:rFonts w:ascii="Times New Roman" w:hAnsi="Times New Roman" w:cs="Times New Roman"/>
          <w:sz w:val="24"/>
          <w:szCs w:val="24"/>
        </w:rPr>
      </w:pPr>
      <w:r w:rsidRPr="000640A8">
        <w:rPr>
          <w:rFonts w:ascii="Times New Roman" w:hAnsi="Times New Roman" w:cs="Times New Roman"/>
          <w:sz w:val="24"/>
          <w:szCs w:val="24"/>
        </w:rPr>
        <w:t>Проведен</w:t>
      </w:r>
      <w:r w:rsidR="00AF57D2">
        <w:rPr>
          <w:rFonts w:ascii="Times New Roman" w:hAnsi="Times New Roman" w:cs="Times New Roman"/>
          <w:sz w:val="24"/>
          <w:szCs w:val="24"/>
        </w:rPr>
        <w:t>ие занятий с участием родителей;</w:t>
      </w:r>
    </w:p>
    <w:p w14:paraId="1E38F50E" w14:textId="77777777" w:rsidR="000640A8" w:rsidRPr="000640A8" w:rsidRDefault="000640A8" w:rsidP="00AF57D2">
      <w:pPr>
        <w:pStyle w:val="a4"/>
        <w:numPr>
          <w:ilvl w:val="0"/>
          <w:numId w:val="30"/>
        </w:numPr>
        <w:tabs>
          <w:tab w:val="left" w:pos="993"/>
          <w:tab w:val="left" w:pos="8931"/>
        </w:tabs>
        <w:spacing w:after="0" w:line="240" w:lineRule="auto"/>
        <w:ind w:right="355" w:hanging="11"/>
        <w:jc w:val="both"/>
        <w:rPr>
          <w:rFonts w:ascii="Times New Roman" w:hAnsi="Times New Roman" w:cs="Times New Roman"/>
          <w:sz w:val="24"/>
          <w:szCs w:val="24"/>
        </w:rPr>
      </w:pPr>
      <w:r w:rsidRPr="000640A8">
        <w:rPr>
          <w:rFonts w:ascii="Times New Roman" w:hAnsi="Times New Roman" w:cs="Times New Roman"/>
          <w:sz w:val="24"/>
          <w:szCs w:val="24"/>
        </w:rPr>
        <w:t xml:space="preserve">Взаимоотношения с родителями строятся с учетом индивидуального подхода, </w:t>
      </w:r>
      <w:r w:rsidR="00AF57D2">
        <w:rPr>
          <w:rFonts w:ascii="Times New Roman" w:hAnsi="Times New Roman" w:cs="Times New Roman"/>
          <w:sz w:val="24"/>
          <w:szCs w:val="24"/>
        </w:rPr>
        <w:t>доброжелательного стиля общения.</w:t>
      </w:r>
    </w:p>
    <w:p w14:paraId="0A1DE40B" w14:textId="77777777" w:rsidR="00962F2F" w:rsidRDefault="00962F2F" w:rsidP="00EF2C3E">
      <w:pPr>
        <w:spacing w:after="0" w:line="240" w:lineRule="auto"/>
        <w:rPr>
          <w:rFonts w:ascii="Times New Roman" w:hAnsi="Times New Roman" w:cs="Times New Roman"/>
          <w:b/>
          <w:sz w:val="24"/>
          <w:szCs w:val="24"/>
        </w:rPr>
      </w:pPr>
    </w:p>
    <w:p w14:paraId="37C23830" w14:textId="77777777" w:rsidR="009B78D3" w:rsidRPr="00821325" w:rsidRDefault="00821325" w:rsidP="00821325">
      <w:pPr>
        <w:pStyle w:val="a4"/>
        <w:numPr>
          <w:ilvl w:val="1"/>
          <w:numId w:val="31"/>
        </w:numPr>
        <w:spacing w:after="0" w:line="240" w:lineRule="auto"/>
        <w:ind w:hanging="11"/>
        <w:jc w:val="both"/>
        <w:rPr>
          <w:rFonts w:ascii="Times New Roman" w:hAnsi="Times New Roman" w:cs="Times New Roman"/>
          <w:b/>
          <w:sz w:val="24"/>
          <w:szCs w:val="24"/>
        </w:rPr>
      </w:pPr>
      <w:r>
        <w:rPr>
          <w:rFonts w:ascii="Times New Roman" w:hAnsi="Times New Roman" w:cs="Times New Roman"/>
          <w:b/>
          <w:sz w:val="24"/>
          <w:szCs w:val="24"/>
        </w:rPr>
        <w:t xml:space="preserve"> </w:t>
      </w:r>
      <w:r w:rsidR="00F55C2C" w:rsidRPr="00821325">
        <w:rPr>
          <w:rFonts w:ascii="Times New Roman" w:hAnsi="Times New Roman" w:cs="Times New Roman"/>
          <w:b/>
          <w:sz w:val="24"/>
          <w:szCs w:val="24"/>
        </w:rPr>
        <w:t>Список литературы</w:t>
      </w:r>
    </w:p>
    <w:p w14:paraId="30F25A23" w14:textId="77777777" w:rsidR="00821325" w:rsidRPr="00821325" w:rsidRDefault="00821325" w:rsidP="00F67558">
      <w:pPr>
        <w:pStyle w:val="a4"/>
        <w:numPr>
          <w:ilvl w:val="0"/>
          <w:numId w:val="32"/>
        </w:numPr>
        <w:spacing w:after="0" w:line="240" w:lineRule="auto"/>
        <w:ind w:left="714" w:hanging="357"/>
        <w:jc w:val="both"/>
        <w:rPr>
          <w:rFonts w:ascii="Times New Roman" w:hAnsi="Times New Roman" w:cs="Times New Roman"/>
          <w:sz w:val="24"/>
          <w:szCs w:val="24"/>
        </w:rPr>
      </w:pPr>
      <w:r w:rsidRPr="00821325">
        <w:rPr>
          <w:rFonts w:ascii="Times New Roman" w:hAnsi="Times New Roman" w:cs="Times New Roman"/>
          <w:sz w:val="24"/>
          <w:szCs w:val="24"/>
        </w:rPr>
        <w:t>Бокатов А.И, Сергеев С.А. «Детская йога». – М.: «Ника-центр», 2009 г.</w:t>
      </w:r>
    </w:p>
    <w:p w14:paraId="5C78BC3E" w14:textId="77777777" w:rsidR="00821325" w:rsidRPr="00821325" w:rsidRDefault="00821325" w:rsidP="00F67558">
      <w:pPr>
        <w:pStyle w:val="a4"/>
        <w:numPr>
          <w:ilvl w:val="0"/>
          <w:numId w:val="32"/>
        </w:numPr>
        <w:spacing w:after="0" w:line="240" w:lineRule="auto"/>
        <w:ind w:left="714" w:hanging="357"/>
        <w:jc w:val="both"/>
        <w:rPr>
          <w:rFonts w:ascii="Times New Roman" w:hAnsi="Times New Roman" w:cs="Times New Roman"/>
          <w:sz w:val="24"/>
          <w:szCs w:val="24"/>
        </w:rPr>
      </w:pPr>
      <w:r w:rsidRPr="00821325">
        <w:rPr>
          <w:rFonts w:ascii="Times New Roman" w:hAnsi="Times New Roman" w:cs="Times New Roman"/>
          <w:sz w:val="24"/>
          <w:szCs w:val="24"/>
        </w:rPr>
        <w:t>Игнатьева Т.П., «Практическая хатка – йога для детей». Санкт-Петербург: «Нева», 2003 г.</w:t>
      </w:r>
    </w:p>
    <w:p w14:paraId="1EDA73F6" w14:textId="77777777" w:rsidR="00821325" w:rsidRPr="00821325" w:rsidRDefault="00821325" w:rsidP="00F67558">
      <w:pPr>
        <w:pStyle w:val="a4"/>
        <w:numPr>
          <w:ilvl w:val="0"/>
          <w:numId w:val="32"/>
        </w:numPr>
        <w:spacing w:after="0" w:line="240" w:lineRule="auto"/>
        <w:ind w:left="714" w:hanging="357"/>
        <w:jc w:val="both"/>
        <w:rPr>
          <w:rFonts w:ascii="Times New Roman" w:hAnsi="Times New Roman" w:cs="Times New Roman"/>
          <w:sz w:val="24"/>
          <w:szCs w:val="24"/>
        </w:rPr>
      </w:pPr>
      <w:r w:rsidRPr="00821325">
        <w:rPr>
          <w:rFonts w:ascii="Times New Roman" w:hAnsi="Times New Roman" w:cs="Times New Roman"/>
          <w:sz w:val="24"/>
          <w:szCs w:val="24"/>
        </w:rPr>
        <w:t>Липень. А.А. Детская оздоровительная йога. – СПб: Питер, 2009 г.</w:t>
      </w:r>
    </w:p>
    <w:p w14:paraId="3D9F6B40" w14:textId="77777777" w:rsidR="00821325" w:rsidRPr="00821325" w:rsidRDefault="00821325" w:rsidP="00F67558">
      <w:pPr>
        <w:pStyle w:val="a4"/>
        <w:numPr>
          <w:ilvl w:val="0"/>
          <w:numId w:val="32"/>
        </w:numPr>
        <w:spacing w:after="0" w:line="240" w:lineRule="auto"/>
        <w:ind w:left="714" w:hanging="357"/>
        <w:jc w:val="both"/>
        <w:rPr>
          <w:rFonts w:ascii="Times New Roman" w:hAnsi="Times New Roman" w:cs="Times New Roman"/>
          <w:sz w:val="24"/>
          <w:szCs w:val="24"/>
        </w:rPr>
      </w:pPr>
      <w:r w:rsidRPr="00821325">
        <w:rPr>
          <w:rFonts w:ascii="Times New Roman" w:hAnsi="Times New Roman" w:cs="Times New Roman"/>
          <w:sz w:val="24"/>
          <w:szCs w:val="24"/>
        </w:rPr>
        <w:t>Останко Л.В. Оздоровительная гимнастика для дошкольников. – СПб: Литера, 2006 г.</w:t>
      </w:r>
    </w:p>
    <w:p w14:paraId="27E249A6" w14:textId="77777777" w:rsidR="00821325" w:rsidRPr="00821325" w:rsidRDefault="00821325" w:rsidP="00F67558">
      <w:pPr>
        <w:pStyle w:val="a4"/>
        <w:numPr>
          <w:ilvl w:val="0"/>
          <w:numId w:val="32"/>
        </w:numPr>
        <w:spacing w:after="0" w:line="240" w:lineRule="auto"/>
        <w:ind w:left="714" w:hanging="357"/>
        <w:jc w:val="both"/>
        <w:rPr>
          <w:rFonts w:ascii="Times New Roman" w:hAnsi="Times New Roman" w:cs="Times New Roman"/>
          <w:sz w:val="24"/>
          <w:szCs w:val="24"/>
        </w:rPr>
      </w:pPr>
      <w:r w:rsidRPr="00821325">
        <w:rPr>
          <w:rFonts w:ascii="Times New Roman" w:hAnsi="Times New Roman" w:cs="Times New Roman"/>
          <w:sz w:val="24"/>
          <w:szCs w:val="24"/>
        </w:rPr>
        <w:t>Останко Л.В. Развивающая гимнастика для дошкольников. – СПб: Литера, 2006 г.</w:t>
      </w:r>
    </w:p>
    <w:p w14:paraId="2F301F27" w14:textId="77777777" w:rsidR="00821325" w:rsidRPr="00821325" w:rsidRDefault="00821325" w:rsidP="00F67558">
      <w:pPr>
        <w:pStyle w:val="a4"/>
        <w:numPr>
          <w:ilvl w:val="0"/>
          <w:numId w:val="32"/>
        </w:numPr>
        <w:spacing w:after="0" w:line="240" w:lineRule="auto"/>
        <w:ind w:left="714" w:hanging="357"/>
        <w:jc w:val="both"/>
        <w:rPr>
          <w:rFonts w:ascii="Times New Roman" w:hAnsi="Times New Roman" w:cs="Times New Roman"/>
          <w:sz w:val="24"/>
          <w:szCs w:val="24"/>
        </w:rPr>
      </w:pPr>
      <w:r w:rsidRPr="00821325">
        <w:rPr>
          <w:rFonts w:ascii="Times New Roman" w:hAnsi="Times New Roman" w:cs="Times New Roman"/>
          <w:sz w:val="24"/>
          <w:szCs w:val="24"/>
        </w:rPr>
        <w:t>Палатник М. Простая йога для детей. – М.: Валим Левин, 2006 г.</w:t>
      </w:r>
    </w:p>
    <w:p w14:paraId="6427D755" w14:textId="77777777" w:rsidR="009B78D3" w:rsidRPr="00D60A37" w:rsidRDefault="009B78D3" w:rsidP="00D60A37">
      <w:pPr>
        <w:spacing w:after="0" w:line="240" w:lineRule="auto"/>
        <w:jc w:val="both"/>
        <w:rPr>
          <w:rFonts w:ascii="Times New Roman" w:hAnsi="Times New Roman" w:cs="Times New Roman"/>
          <w:sz w:val="24"/>
          <w:szCs w:val="24"/>
        </w:rPr>
      </w:pPr>
    </w:p>
    <w:p w14:paraId="677CD29C" w14:textId="77777777" w:rsidR="009B78D3" w:rsidRPr="00D60A37" w:rsidRDefault="009B78D3" w:rsidP="00D60A37">
      <w:pPr>
        <w:spacing w:after="0" w:line="240" w:lineRule="auto"/>
        <w:jc w:val="both"/>
        <w:rPr>
          <w:rFonts w:ascii="Times New Roman" w:hAnsi="Times New Roman" w:cs="Times New Roman"/>
          <w:sz w:val="24"/>
          <w:szCs w:val="24"/>
        </w:rPr>
      </w:pPr>
    </w:p>
    <w:p w14:paraId="3AA898BE" w14:textId="77777777" w:rsidR="00D1769B" w:rsidRDefault="00D1769B" w:rsidP="00D60A37">
      <w:pPr>
        <w:spacing w:after="0" w:line="240" w:lineRule="auto"/>
        <w:jc w:val="both"/>
        <w:rPr>
          <w:rFonts w:ascii="Times New Roman" w:hAnsi="Times New Roman" w:cs="Times New Roman"/>
          <w:sz w:val="24"/>
          <w:szCs w:val="24"/>
        </w:rPr>
      </w:pPr>
    </w:p>
    <w:p w14:paraId="58E18F4E" w14:textId="77777777" w:rsidR="00EB444E" w:rsidRPr="00EF69ED" w:rsidRDefault="00EB444E" w:rsidP="00EB444E">
      <w:pPr>
        <w:widowControl w:val="0"/>
        <w:spacing w:after="0"/>
        <w:ind w:firstLine="284"/>
        <w:jc w:val="right"/>
        <w:rPr>
          <w:rFonts w:ascii="Times New Roman" w:eastAsia="SimSun" w:hAnsi="Times New Roman" w:cs="Times New Roman"/>
          <w:b/>
          <w:color w:val="000000"/>
          <w:sz w:val="24"/>
          <w:szCs w:val="24"/>
          <w:lang w:bidi="ru-RU"/>
        </w:rPr>
      </w:pPr>
      <w:r w:rsidRPr="00EF69ED">
        <w:rPr>
          <w:rFonts w:ascii="Times New Roman" w:eastAsia="SimSun" w:hAnsi="Times New Roman" w:cs="Times New Roman"/>
          <w:b/>
          <w:color w:val="000000"/>
          <w:sz w:val="24"/>
          <w:szCs w:val="24"/>
          <w:lang w:bidi="ru-RU"/>
        </w:rPr>
        <w:t>Приложение 1</w:t>
      </w:r>
    </w:p>
    <w:p w14:paraId="60439B4B" w14:textId="77777777" w:rsidR="00EB444E" w:rsidRPr="001D3E40" w:rsidRDefault="00EB444E" w:rsidP="00EB444E">
      <w:pPr>
        <w:widowControl w:val="0"/>
        <w:spacing w:after="0"/>
        <w:ind w:firstLine="284"/>
        <w:jc w:val="both"/>
        <w:rPr>
          <w:rFonts w:ascii="Times New Roman" w:eastAsia="SimSun" w:hAnsi="Times New Roman" w:cs="Times New Roman"/>
          <w:b/>
          <w:color w:val="000000"/>
          <w:sz w:val="24"/>
          <w:szCs w:val="24"/>
          <w:lang w:bidi="ru-RU"/>
        </w:rPr>
      </w:pPr>
    </w:p>
    <w:p w14:paraId="1CA98508" w14:textId="77777777" w:rsidR="00EB444E" w:rsidRPr="001D3E40" w:rsidRDefault="00EB444E" w:rsidP="00EB444E">
      <w:pPr>
        <w:widowControl w:val="0"/>
        <w:spacing w:after="0"/>
        <w:ind w:firstLine="284"/>
        <w:jc w:val="center"/>
        <w:rPr>
          <w:rFonts w:ascii="Times New Roman" w:eastAsia="SimSun" w:hAnsi="Times New Roman" w:cs="Times New Roman"/>
          <w:b/>
          <w:color w:val="000000"/>
          <w:sz w:val="24"/>
          <w:szCs w:val="24"/>
          <w:lang w:bidi="ru-RU"/>
        </w:rPr>
      </w:pPr>
      <w:r>
        <w:rPr>
          <w:rFonts w:ascii="Times New Roman" w:eastAsia="SimSun" w:hAnsi="Times New Roman" w:cs="Times New Roman"/>
          <w:b/>
          <w:color w:val="000000"/>
          <w:sz w:val="24"/>
          <w:szCs w:val="24"/>
          <w:lang w:bidi="ru-RU"/>
        </w:rPr>
        <w:t xml:space="preserve">ИГРЫ, </w:t>
      </w:r>
      <w:r w:rsidRPr="001D3E40">
        <w:rPr>
          <w:rFonts w:ascii="Times New Roman" w:eastAsia="SimSun" w:hAnsi="Times New Roman" w:cs="Times New Roman"/>
          <w:b/>
          <w:color w:val="000000"/>
          <w:sz w:val="24"/>
          <w:szCs w:val="24"/>
          <w:lang w:bidi="ru-RU"/>
        </w:rPr>
        <w:t>ИСПОЛЬЗУЕМЫЕ НА ЗАНЯТИЯХ</w:t>
      </w:r>
    </w:p>
    <w:p w14:paraId="2E615641" w14:textId="77777777" w:rsidR="00EB444E" w:rsidRPr="001D3E40" w:rsidRDefault="00EB444E" w:rsidP="00EB444E">
      <w:pPr>
        <w:widowControl w:val="0"/>
        <w:spacing w:after="0"/>
        <w:ind w:firstLine="284"/>
        <w:jc w:val="center"/>
        <w:rPr>
          <w:rFonts w:ascii="Times New Roman" w:eastAsia="SimSun" w:hAnsi="Times New Roman" w:cs="Times New Roman"/>
          <w:b/>
          <w:color w:val="000000"/>
          <w:sz w:val="24"/>
          <w:szCs w:val="24"/>
          <w:lang w:bidi="ru-RU"/>
        </w:rPr>
      </w:pPr>
    </w:p>
    <w:p w14:paraId="6736C6FD"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«Полет самолета» - </w:t>
      </w:r>
      <w:r w:rsidRPr="007557CF">
        <w:rPr>
          <w:rFonts w:ascii="Times New Roman" w:eastAsia="SimSun" w:hAnsi="Times New Roman" w:cs="Times New Roman"/>
          <w:color w:val="000000"/>
          <w:sz w:val="24"/>
          <w:szCs w:val="24"/>
          <w:lang w:bidi="ru-RU"/>
        </w:rPr>
        <w:t xml:space="preserve">Сидя на корточках, пальцы рук на полу, около ног – «самолеты на аэродроме». </w:t>
      </w:r>
    </w:p>
    <w:p w14:paraId="3B7CCDC6" w14:textId="77777777" w:rsidR="00EB444E" w:rsidRPr="007557CF" w:rsidRDefault="00EB444E" w:rsidP="00EB444E">
      <w:pPr>
        <w:widowControl w:val="0"/>
        <w:spacing w:after="0"/>
        <w:ind w:left="426" w:firstLine="284"/>
        <w:jc w:val="both"/>
        <w:rPr>
          <w:rFonts w:ascii="Times New Roman" w:eastAsia="SimSun" w:hAnsi="Times New Roman" w:cs="Times New Roman"/>
          <w:b/>
          <w:color w:val="000000"/>
          <w:sz w:val="24"/>
          <w:szCs w:val="24"/>
          <w:lang w:bidi="ru-RU"/>
        </w:rPr>
      </w:pPr>
      <w:r w:rsidRPr="007557CF">
        <w:rPr>
          <w:rFonts w:ascii="Times New Roman" w:eastAsia="SimSun" w:hAnsi="Times New Roman" w:cs="Times New Roman"/>
          <w:color w:val="000000"/>
          <w:sz w:val="24"/>
          <w:szCs w:val="24"/>
          <w:lang w:bidi="ru-RU"/>
        </w:rPr>
        <w:t>Подготовка самолета к полету:</w:t>
      </w:r>
    </w:p>
    <w:p w14:paraId="3DEEF40E"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color w:val="000000"/>
          <w:sz w:val="24"/>
          <w:szCs w:val="24"/>
          <w:lang w:bidi="ru-RU"/>
        </w:rPr>
        <w:t xml:space="preserve">- «Заправиться топливом». Накачать ручным насосом топливо в бак (имитация работы с ручным насосом).  </w:t>
      </w:r>
    </w:p>
    <w:p w14:paraId="13158FBC"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color w:val="000000"/>
          <w:sz w:val="24"/>
          <w:szCs w:val="24"/>
          <w:lang w:bidi="ru-RU"/>
        </w:rPr>
        <w:t xml:space="preserve"> - «Завести мотор». Руки согнуть в локтях, пальцы сжать в кулаки круговые вращения согнутыми руками – заводят мотор.</w:t>
      </w:r>
    </w:p>
    <w:p w14:paraId="3D37E02F"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color w:val="000000"/>
          <w:sz w:val="24"/>
          <w:szCs w:val="24"/>
          <w:lang w:bidi="ru-RU"/>
        </w:rPr>
        <w:t>- «Расправить крылья». Развести прямые руки в стороны.</w:t>
      </w:r>
    </w:p>
    <w:p w14:paraId="23A05074"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color w:val="000000"/>
          <w:sz w:val="24"/>
          <w:szCs w:val="24"/>
          <w:lang w:bidi="ru-RU"/>
        </w:rPr>
        <w:t>- «Проверить колеса». Потопать ногами на месте.</w:t>
      </w:r>
    </w:p>
    <w:p w14:paraId="583B42C3"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color w:val="000000"/>
          <w:sz w:val="24"/>
          <w:szCs w:val="24"/>
          <w:lang w:bidi="ru-RU"/>
        </w:rPr>
        <w:t>«Самолеты готовы? Полетели!». Дети бегают по залу с разведенными в стороны руками. По сигналу «На посадку!»- приседают на пол. Повторить 2-3 раза.</w:t>
      </w:r>
    </w:p>
    <w:p w14:paraId="747D1DC2"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 «Ловишки» </w:t>
      </w:r>
      <w:r w:rsidRPr="007557CF">
        <w:rPr>
          <w:rFonts w:ascii="Times New Roman" w:eastAsia="SimSun" w:hAnsi="Times New Roman" w:cs="Times New Roman"/>
          <w:color w:val="000000"/>
          <w:sz w:val="24"/>
          <w:szCs w:val="24"/>
          <w:lang w:bidi="ru-RU"/>
        </w:rPr>
        <w:t>- по счету ловишки все остальные игроки разбегаются. Задача ловишки     – догнать и «осалить». «осаленный» становится водящим. Каждый новый водящий поднимает руку и кричит: «Я «ловишка!». Не разрешается сразу же пятнать предыдущего «ловишку».</w:t>
      </w:r>
    </w:p>
    <w:p w14:paraId="7EEBA365"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«Уголки» - </w:t>
      </w:r>
      <w:r w:rsidRPr="007557CF">
        <w:rPr>
          <w:rFonts w:ascii="Times New Roman" w:eastAsia="SimSun" w:hAnsi="Times New Roman" w:cs="Times New Roman"/>
          <w:color w:val="000000"/>
          <w:sz w:val="24"/>
          <w:szCs w:val="24"/>
          <w:lang w:bidi="ru-RU"/>
        </w:rPr>
        <w:t>Для этой игры нужно нарисовать квадрат. Учавствует 5 человек, один из них водящий, а четверо занимают уголки. Водящий подходит к одному из игроков и говорит: «Кумушка, дай ключи!». Стоящий в углу говорит: «Иди, вон там постучи!».  В это время остальные игроки перебегают из угла в угол. Если водящий успеет занять угол, то на его место встает игрок, который остался без угла.</w:t>
      </w:r>
    </w:p>
    <w:p w14:paraId="30E846B7"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«Паровозик» </w:t>
      </w:r>
      <w:r w:rsidRPr="007557CF">
        <w:rPr>
          <w:rFonts w:ascii="Times New Roman" w:eastAsia="SimSun" w:hAnsi="Times New Roman" w:cs="Times New Roman"/>
          <w:color w:val="000000"/>
          <w:sz w:val="24"/>
          <w:szCs w:val="24"/>
          <w:lang w:bidi="ru-RU"/>
        </w:rPr>
        <w:t xml:space="preserve">- сидя, ноги слегка согнуть в коленях, а руки в локтях, прижимая их к туловищу. Поехали!  Двигаемся  по полу вперед, помогая только ногами. Руками </w:t>
      </w:r>
      <w:r w:rsidRPr="007557CF">
        <w:rPr>
          <w:rFonts w:ascii="Times New Roman" w:eastAsia="SimSun" w:hAnsi="Times New Roman" w:cs="Times New Roman"/>
          <w:color w:val="000000"/>
          <w:sz w:val="24"/>
          <w:szCs w:val="24"/>
          <w:lang w:bidi="ru-RU"/>
        </w:rPr>
        <w:lastRenderedPageBreak/>
        <w:t>делаем круговые движения, имитируя движение колес. Остановились, и поехали также назад.</w:t>
      </w:r>
    </w:p>
    <w:p w14:paraId="59ED990B"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«Сделай фигуру» - </w:t>
      </w:r>
      <w:r w:rsidRPr="007557CF">
        <w:rPr>
          <w:rFonts w:ascii="Times New Roman" w:eastAsia="SimSun" w:hAnsi="Times New Roman" w:cs="Times New Roman"/>
          <w:color w:val="000000"/>
          <w:sz w:val="24"/>
          <w:szCs w:val="24"/>
          <w:lang w:bidi="ru-RU"/>
        </w:rPr>
        <w:t>по сигналу педагога все игроки бегают по залу в рассыпную. На счет раз, два, три педагог предлагает замереть в определенной позе, которую назовет педагог.</w:t>
      </w:r>
    </w:p>
    <w:p w14:paraId="0B152E8A"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«Бездомный заяц» - </w:t>
      </w:r>
      <w:r w:rsidRPr="007557CF">
        <w:rPr>
          <w:rFonts w:ascii="Times New Roman" w:eastAsia="SimSun" w:hAnsi="Times New Roman" w:cs="Times New Roman"/>
          <w:color w:val="000000"/>
          <w:sz w:val="24"/>
          <w:szCs w:val="24"/>
          <w:lang w:bidi="ru-RU"/>
        </w:rPr>
        <w:t>на полу раскладываются обручи на один меньше количества участников. По сигналу дети быстро занимают обручи. Оставшийся без обруча – бездомный заяц. По сигналу бубна дети бегают по кругу, только бубен замолчит нужно быстро занять домик. Бездомный заяц выходит из игры. По мере выбывания детей убирается по одному обручу.</w:t>
      </w:r>
    </w:p>
    <w:p w14:paraId="46A71B0E"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«Чье звено соберется быстрее»</w:t>
      </w:r>
      <w:r>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игроки из колонны по одному по росту делятся на два звена и становятся на противоположных сторонах зала. По сигналу педагога дети разбегаются врассыпную. По следующему сигналу дети должны быстро построиться в звенья.</w:t>
      </w:r>
    </w:p>
    <w:p w14:paraId="13C5C766"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«Ловишка с ленточкой»</w:t>
      </w:r>
      <w:r>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каждый из играющих закладывает свою ленточку за воротник. У водящего ленто</w:t>
      </w:r>
      <w:r>
        <w:rPr>
          <w:rFonts w:ascii="Times New Roman" w:eastAsia="SimSun" w:hAnsi="Times New Roman" w:cs="Times New Roman"/>
          <w:color w:val="000000"/>
          <w:sz w:val="24"/>
          <w:szCs w:val="24"/>
          <w:lang w:bidi="ru-RU"/>
        </w:rPr>
        <w:t>чки нет. Водящий должен догнать</w:t>
      </w:r>
      <w:r w:rsidRPr="007557CF">
        <w:rPr>
          <w:rFonts w:ascii="Times New Roman" w:eastAsia="SimSun" w:hAnsi="Times New Roman" w:cs="Times New Roman"/>
          <w:color w:val="000000"/>
          <w:sz w:val="24"/>
          <w:szCs w:val="24"/>
          <w:lang w:bidi="ru-RU"/>
        </w:rPr>
        <w:t>, забрать ленточку</w:t>
      </w:r>
      <w:r>
        <w:rPr>
          <w:rFonts w:ascii="Times New Roman" w:eastAsia="SimSun" w:hAnsi="Times New Roman" w:cs="Times New Roman"/>
          <w:color w:val="000000"/>
          <w:sz w:val="24"/>
          <w:szCs w:val="24"/>
          <w:lang w:bidi="ru-RU"/>
        </w:rPr>
        <w:t xml:space="preserve"> </w:t>
      </w:r>
      <w:r w:rsidRPr="007557CF">
        <w:rPr>
          <w:rFonts w:ascii="Times New Roman" w:eastAsia="SimSun" w:hAnsi="Times New Roman" w:cs="Times New Roman"/>
          <w:color w:val="000000"/>
          <w:sz w:val="24"/>
          <w:szCs w:val="24"/>
          <w:lang w:bidi="ru-RU"/>
        </w:rPr>
        <w:t>и заложить её за свой  воротник. Тот, кто схватил ленточку включается в общую игру, а потерявший становится «салкой».</w:t>
      </w:r>
    </w:p>
    <w:p w14:paraId="257F4955" w14:textId="77777777" w:rsidR="00EB444E" w:rsidRPr="007557CF" w:rsidRDefault="00EB444E" w:rsidP="00EB444E">
      <w:pPr>
        <w:widowControl w:val="0"/>
        <w:spacing w:after="0"/>
        <w:ind w:left="426" w:firstLine="284"/>
        <w:jc w:val="both"/>
        <w:rPr>
          <w:rFonts w:ascii="Times New Roman" w:eastAsia="SimSun" w:hAnsi="Times New Roman" w:cs="Times New Roman"/>
          <w:b/>
          <w:color w:val="000000"/>
          <w:sz w:val="24"/>
          <w:szCs w:val="24"/>
          <w:lang w:bidi="ru-RU"/>
        </w:rPr>
      </w:pPr>
      <w:r w:rsidRPr="007557CF">
        <w:rPr>
          <w:rFonts w:ascii="Times New Roman" w:eastAsia="SimSun" w:hAnsi="Times New Roman" w:cs="Times New Roman"/>
          <w:b/>
          <w:color w:val="000000"/>
          <w:sz w:val="24"/>
          <w:szCs w:val="24"/>
          <w:lang w:bidi="ru-RU"/>
        </w:rPr>
        <w:t xml:space="preserve"> «Футбол сидя»</w:t>
      </w:r>
      <w:r>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игроки садятся на пол лицом в круг и выполняют пасы мяча ногой друг другу. Игрок, пропустивший мяч, получает штрафной балл.</w:t>
      </w:r>
    </w:p>
    <w:p w14:paraId="1F2CFAFA" w14:textId="77777777" w:rsidR="00EB444E" w:rsidRPr="007557CF" w:rsidRDefault="00EB444E" w:rsidP="00EB444E">
      <w:pPr>
        <w:widowControl w:val="0"/>
        <w:spacing w:after="0"/>
        <w:ind w:left="426" w:firstLine="284"/>
        <w:jc w:val="both"/>
        <w:rPr>
          <w:rFonts w:ascii="Times New Roman" w:eastAsia="SimSun" w:hAnsi="Times New Roman" w:cs="Times New Roman"/>
          <w:b/>
          <w:color w:val="000000"/>
          <w:sz w:val="24"/>
          <w:szCs w:val="24"/>
          <w:lang w:bidi="ru-RU"/>
        </w:rPr>
      </w:pPr>
      <w:r w:rsidRPr="007557CF">
        <w:rPr>
          <w:rFonts w:ascii="Times New Roman" w:eastAsia="SimSun" w:hAnsi="Times New Roman" w:cs="Times New Roman"/>
          <w:b/>
          <w:color w:val="000000"/>
          <w:sz w:val="24"/>
          <w:szCs w:val="24"/>
          <w:lang w:bidi="ru-RU"/>
        </w:rPr>
        <w:t xml:space="preserve"> «Волейбол с воздушными шарами</w:t>
      </w:r>
      <w:r w:rsidRPr="007557CF">
        <w:rPr>
          <w:rFonts w:ascii="Times New Roman" w:eastAsia="SimSun" w:hAnsi="Times New Roman" w:cs="Times New Roman"/>
          <w:color w:val="000000"/>
          <w:sz w:val="24"/>
          <w:szCs w:val="24"/>
          <w:lang w:bidi="ru-RU"/>
        </w:rPr>
        <w:t>» - игроки делятся на две команды. Команды становя</w:t>
      </w:r>
      <w:r>
        <w:rPr>
          <w:rFonts w:ascii="Times New Roman" w:eastAsia="SimSun" w:hAnsi="Times New Roman" w:cs="Times New Roman"/>
          <w:color w:val="000000"/>
          <w:sz w:val="24"/>
          <w:szCs w:val="24"/>
          <w:lang w:bidi="ru-RU"/>
        </w:rPr>
        <w:t xml:space="preserve">тся по разные стороны от сетки </w:t>
      </w:r>
      <w:r w:rsidRPr="007557CF">
        <w:rPr>
          <w:rFonts w:ascii="Times New Roman" w:eastAsia="SimSun" w:hAnsi="Times New Roman" w:cs="Times New Roman"/>
          <w:color w:val="000000"/>
          <w:sz w:val="24"/>
          <w:szCs w:val="24"/>
          <w:lang w:bidi="ru-RU"/>
        </w:rPr>
        <w:t>и перебрасывают воздушный шар через</w:t>
      </w:r>
      <w:r w:rsidRPr="007557CF">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сетку.</w:t>
      </w:r>
    </w:p>
    <w:p w14:paraId="1BA50C09"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 xml:space="preserve"> «Футбол теннисным мячом</w:t>
      </w:r>
      <w:r w:rsidRPr="007557CF">
        <w:rPr>
          <w:rFonts w:ascii="Times New Roman" w:eastAsia="SimSun" w:hAnsi="Times New Roman" w:cs="Times New Roman"/>
          <w:color w:val="000000"/>
          <w:sz w:val="24"/>
          <w:szCs w:val="24"/>
          <w:lang w:bidi="ru-RU"/>
        </w:rPr>
        <w:t>»</w:t>
      </w:r>
      <w:r>
        <w:rPr>
          <w:rFonts w:ascii="Times New Roman" w:eastAsia="SimSun" w:hAnsi="Times New Roman" w:cs="Times New Roman"/>
          <w:color w:val="000000"/>
          <w:sz w:val="24"/>
          <w:szCs w:val="24"/>
          <w:lang w:bidi="ru-RU"/>
        </w:rPr>
        <w:t xml:space="preserve"> </w:t>
      </w:r>
      <w:r w:rsidRPr="007557CF">
        <w:rPr>
          <w:rFonts w:ascii="Times New Roman" w:eastAsia="SimSun" w:hAnsi="Times New Roman" w:cs="Times New Roman"/>
          <w:color w:val="000000"/>
          <w:sz w:val="24"/>
          <w:szCs w:val="24"/>
          <w:lang w:bidi="ru-RU"/>
        </w:rPr>
        <w:t>- игроки ложатся на пол лицом в круг. В центре круга теннисный мяч. Нужно дуть на мяч чтоб мяч не выкатился за пределы круга. Руками помогать себе нельзя.</w:t>
      </w:r>
    </w:p>
    <w:p w14:paraId="25CB6620" w14:textId="77777777" w:rsidR="00EB444E" w:rsidRPr="007557CF" w:rsidRDefault="00EB444E" w:rsidP="00EB444E">
      <w:pPr>
        <w:widowControl w:val="0"/>
        <w:spacing w:after="0"/>
        <w:ind w:left="426" w:firstLine="284"/>
        <w:jc w:val="both"/>
        <w:rPr>
          <w:rFonts w:ascii="Times New Roman" w:eastAsia="SimSun" w:hAnsi="Times New Roman" w:cs="Times New Roman"/>
          <w:b/>
          <w:color w:val="000000"/>
          <w:sz w:val="24"/>
          <w:szCs w:val="24"/>
          <w:lang w:bidi="ru-RU"/>
        </w:rPr>
      </w:pPr>
      <w:r w:rsidRPr="007557CF">
        <w:rPr>
          <w:rFonts w:ascii="Times New Roman" w:eastAsia="SimSun" w:hAnsi="Times New Roman" w:cs="Times New Roman"/>
          <w:b/>
          <w:color w:val="000000"/>
          <w:sz w:val="24"/>
          <w:szCs w:val="24"/>
          <w:lang w:bidi="ru-RU"/>
        </w:rPr>
        <w:t>«Волейбол»</w:t>
      </w:r>
      <w:r w:rsidRPr="007557CF">
        <w:rPr>
          <w:rFonts w:ascii="Times New Roman" w:eastAsia="SimSun" w:hAnsi="Times New Roman" w:cs="Times New Roman"/>
          <w:color w:val="000000"/>
          <w:sz w:val="24"/>
          <w:szCs w:val="24"/>
          <w:lang w:bidi="ru-RU"/>
        </w:rPr>
        <w:t xml:space="preserve"> - игроки делятся на две команды. Команды становятся по разные стороны от сетки  и перебрасывают мяч  через</w:t>
      </w:r>
      <w:r w:rsidRPr="007557CF">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сетку.</w:t>
      </w:r>
    </w:p>
    <w:p w14:paraId="07199D97" w14:textId="77777777" w:rsidR="00EB444E" w:rsidRPr="007557CF" w:rsidRDefault="00EB444E" w:rsidP="00EB444E">
      <w:pPr>
        <w:widowControl w:val="0"/>
        <w:spacing w:after="0"/>
        <w:ind w:left="426" w:firstLine="284"/>
        <w:jc w:val="both"/>
        <w:rPr>
          <w:rFonts w:ascii="Times New Roman" w:eastAsia="SimSun" w:hAnsi="Times New Roman" w:cs="Times New Roman"/>
          <w:b/>
          <w:color w:val="000000"/>
          <w:sz w:val="24"/>
          <w:szCs w:val="24"/>
          <w:lang w:bidi="ru-RU"/>
        </w:rPr>
      </w:pPr>
      <w:r w:rsidRPr="007557CF">
        <w:rPr>
          <w:rFonts w:ascii="Times New Roman" w:eastAsia="SimSun" w:hAnsi="Times New Roman" w:cs="Times New Roman"/>
          <w:b/>
          <w:color w:val="000000"/>
          <w:sz w:val="24"/>
          <w:szCs w:val="24"/>
          <w:lang w:bidi="ru-RU"/>
        </w:rPr>
        <w:t>«Эстафеты»</w:t>
      </w:r>
      <w:r>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w:t>
      </w:r>
      <w:r w:rsidRPr="007557CF">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командные соревнования.</w:t>
      </w:r>
    </w:p>
    <w:p w14:paraId="7CBF53A9" w14:textId="77777777" w:rsidR="00EB444E" w:rsidRPr="007557CF" w:rsidRDefault="00EB444E" w:rsidP="00EB444E">
      <w:pPr>
        <w:widowControl w:val="0"/>
        <w:spacing w:after="0"/>
        <w:ind w:left="426" w:firstLine="284"/>
        <w:jc w:val="both"/>
        <w:rPr>
          <w:rFonts w:ascii="Times New Roman" w:eastAsia="SimSun" w:hAnsi="Times New Roman" w:cs="Times New Roman"/>
          <w:b/>
          <w:color w:val="000000"/>
          <w:sz w:val="24"/>
          <w:szCs w:val="24"/>
          <w:lang w:bidi="ru-RU"/>
        </w:rPr>
      </w:pPr>
      <w:r w:rsidRPr="007557CF">
        <w:rPr>
          <w:rFonts w:ascii="Times New Roman" w:eastAsia="SimSun" w:hAnsi="Times New Roman" w:cs="Times New Roman"/>
          <w:b/>
          <w:color w:val="000000"/>
          <w:sz w:val="24"/>
          <w:szCs w:val="24"/>
          <w:lang w:bidi="ru-RU"/>
        </w:rPr>
        <w:t xml:space="preserve">«Круть – верть» </w:t>
      </w:r>
      <w:r w:rsidRPr="007557CF">
        <w:rPr>
          <w:rFonts w:ascii="Times New Roman" w:eastAsia="SimSun" w:hAnsi="Times New Roman" w:cs="Times New Roman"/>
          <w:color w:val="000000"/>
          <w:sz w:val="24"/>
          <w:szCs w:val="24"/>
          <w:lang w:bidi="ru-RU"/>
        </w:rPr>
        <w:t>- различные вращательные упражнения на диске здоровья.</w:t>
      </w:r>
    </w:p>
    <w:p w14:paraId="52F9883C"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color w:val="000000"/>
          <w:sz w:val="24"/>
          <w:szCs w:val="24"/>
          <w:lang w:bidi="ru-RU"/>
        </w:rPr>
        <w:t xml:space="preserve"> </w:t>
      </w:r>
      <w:r w:rsidRPr="007557CF">
        <w:rPr>
          <w:rFonts w:ascii="Times New Roman" w:eastAsia="SimSun" w:hAnsi="Times New Roman" w:cs="Times New Roman"/>
          <w:b/>
          <w:color w:val="000000"/>
          <w:sz w:val="24"/>
          <w:szCs w:val="24"/>
          <w:lang w:bidi="ru-RU"/>
        </w:rPr>
        <w:t>«Художник»</w:t>
      </w:r>
      <w:r>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 рисование карандашом, зажатым между пальцами ноги.</w:t>
      </w:r>
    </w:p>
    <w:p w14:paraId="49EC39CB"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7557CF">
        <w:rPr>
          <w:rFonts w:ascii="Times New Roman" w:eastAsia="SimSun" w:hAnsi="Times New Roman" w:cs="Times New Roman"/>
          <w:b/>
          <w:color w:val="000000"/>
          <w:sz w:val="24"/>
          <w:szCs w:val="24"/>
          <w:lang w:bidi="ru-RU"/>
        </w:rPr>
        <w:t>«Силачи»</w:t>
      </w:r>
      <w:r>
        <w:rPr>
          <w:rFonts w:ascii="Times New Roman" w:eastAsia="SimSun" w:hAnsi="Times New Roman" w:cs="Times New Roman"/>
          <w:b/>
          <w:color w:val="000000"/>
          <w:sz w:val="24"/>
          <w:szCs w:val="24"/>
          <w:lang w:bidi="ru-RU"/>
        </w:rPr>
        <w:t xml:space="preserve"> </w:t>
      </w:r>
      <w:r w:rsidRPr="007557CF">
        <w:rPr>
          <w:rFonts w:ascii="Times New Roman" w:eastAsia="SimSun" w:hAnsi="Times New Roman" w:cs="Times New Roman"/>
          <w:color w:val="000000"/>
          <w:sz w:val="24"/>
          <w:szCs w:val="24"/>
          <w:lang w:bidi="ru-RU"/>
        </w:rPr>
        <w:t>- игроки должны медленно поднять гантели вверх над головой и так же медленно опустить. Это движение нужно проделать несколько раз. Победителем станет тот, кто сделает максимальное количество раз медленнее.</w:t>
      </w:r>
    </w:p>
    <w:p w14:paraId="0671EBFA" w14:textId="77777777" w:rsidR="00EB444E"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p>
    <w:p w14:paraId="5B769762" w14:textId="77777777" w:rsidR="00EB444E" w:rsidRPr="00EF69ED" w:rsidRDefault="00EB444E" w:rsidP="00EB444E">
      <w:pPr>
        <w:widowControl w:val="0"/>
        <w:spacing w:after="0"/>
        <w:ind w:firstLine="284"/>
        <w:jc w:val="right"/>
        <w:rPr>
          <w:rFonts w:ascii="Times New Roman" w:eastAsia="SimSun" w:hAnsi="Times New Roman" w:cs="Times New Roman"/>
          <w:b/>
          <w:color w:val="000000"/>
          <w:sz w:val="24"/>
          <w:szCs w:val="24"/>
          <w:lang w:bidi="ru-RU"/>
        </w:rPr>
      </w:pPr>
      <w:r>
        <w:rPr>
          <w:rFonts w:ascii="Times New Roman" w:eastAsia="SimSun" w:hAnsi="Times New Roman" w:cs="Times New Roman"/>
          <w:b/>
          <w:color w:val="000000"/>
          <w:sz w:val="24"/>
          <w:szCs w:val="24"/>
          <w:lang w:bidi="ru-RU"/>
        </w:rPr>
        <w:t>Приложение 2</w:t>
      </w:r>
    </w:p>
    <w:p w14:paraId="6F9A61F7" w14:textId="77777777" w:rsidR="00EB444E" w:rsidRPr="007557CF"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p>
    <w:p w14:paraId="10AD38FE" w14:textId="77777777" w:rsidR="00EB444E" w:rsidRDefault="00EB444E" w:rsidP="00EB444E">
      <w:pPr>
        <w:widowControl w:val="0"/>
        <w:spacing w:after="0"/>
        <w:ind w:firstLine="284"/>
        <w:jc w:val="center"/>
        <w:rPr>
          <w:rFonts w:ascii="Times New Roman" w:eastAsia="SimSun" w:hAnsi="Times New Roman" w:cs="Times New Roman"/>
          <w:b/>
          <w:color w:val="000000"/>
          <w:sz w:val="24"/>
          <w:szCs w:val="24"/>
          <w:lang w:bidi="ru-RU"/>
        </w:rPr>
      </w:pPr>
      <w:r w:rsidRPr="007557CF">
        <w:rPr>
          <w:rFonts w:ascii="Times New Roman" w:eastAsia="SimSun" w:hAnsi="Times New Roman" w:cs="Times New Roman"/>
          <w:b/>
          <w:color w:val="000000"/>
          <w:sz w:val="24"/>
          <w:szCs w:val="24"/>
          <w:lang w:bidi="ru-RU"/>
        </w:rPr>
        <w:t>ДЫ</w:t>
      </w:r>
      <w:r>
        <w:rPr>
          <w:rFonts w:ascii="Times New Roman" w:eastAsia="SimSun" w:hAnsi="Times New Roman" w:cs="Times New Roman"/>
          <w:b/>
          <w:color w:val="000000"/>
          <w:sz w:val="24"/>
          <w:szCs w:val="24"/>
          <w:lang w:bidi="ru-RU"/>
        </w:rPr>
        <w:t>ХАТЕЛЬНАЯ И ЗВУКОВАЯ ГИМНАСТИКА</w:t>
      </w:r>
    </w:p>
    <w:p w14:paraId="60703047" w14:textId="77777777" w:rsidR="00EB444E" w:rsidRPr="007557CF" w:rsidRDefault="00EB444E" w:rsidP="00EB444E">
      <w:pPr>
        <w:widowControl w:val="0"/>
        <w:spacing w:after="0"/>
        <w:ind w:firstLine="284"/>
        <w:jc w:val="center"/>
        <w:rPr>
          <w:rFonts w:ascii="Times New Roman" w:eastAsia="SimSun" w:hAnsi="Times New Roman" w:cs="Times New Roman"/>
          <w:b/>
          <w:color w:val="000000"/>
          <w:sz w:val="24"/>
          <w:szCs w:val="24"/>
          <w:lang w:bidi="ru-RU"/>
        </w:rPr>
      </w:pPr>
    </w:p>
    <w:p w14:paraId="4AF902FC"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1D3E40">
        <w:rPr>
          <w:rFonts w:ascii="Times New Roman" w:eastAsia="SimSun" w:hAnsi="Times New Roman" w:cs="Times New Roman"/>
          <w:color w:val="000000"/>
          <w:sz w:val="24"/>
          <w:szCs w:val="24"/>
          <w:lang w:bidi="ru-RU"/>
        </w:rPr>
        <w:t xml:space="preserve"> «Прогулка в лес»</w:t>
      </w:r>
      <w:r>
        <w:rPr>
          <w:rFonts w:ascii="Times New Roman" w:eastAsia="SimSun" w:hAnsi="Times New Roman" w:cs="Times New Roman"/>
          <w:color w:val="000000"/>
          <w:sz w:val="24"/>
          <w:szCs w:val="24"/>
          <w:lang w:bidi="ru-RU"/>
        </w:rPr>
        <w:t xml:space="preserve"> </w:t>
      </w:r>
      <w:r w:rsidRPr="001D3E40">
        <w:rPr>
          <w:rFonts w:ascii="Times New Roman" w:eastAsia="SimSun" w:hAnsi="Times New Roman" w:cs="Times New Roman"/>
          <w:color w:val="000000"/>
          <w:sz w:val="24"/>
          <w:szCs w:val="24"/>
          <w:lang w:bidi="ru-RU"/>
        </w:rPr>
        <w:t>-</w:t>
      </w:r>
      <w:r>
        <w:rPr>
          <w:rFonts w:ascii="Times New Roman" w:eastAsia="SimSun" w:hAnsi="Times New Roman" w:cs="Times New Roman"/>
          <w:color w:val="000000"/>
          <w:sz w:val="24"/>
          <w:szCs w:val="24"/>
          <w:lang w:bidi="ru-RU"/>
        </w:rPr>
        <w:t xml:space="preserve"> </w:t>
      </w:r>
      <w:r w:rsidRPr="001D3E40">
        <w:rPr>
          <w:rFonts w:ascii="Times New Roman" w:eastAsia="SimSun" w:hAnsi="Times New Roman" w:cs="Times New Roman"/>
          <w:color w:val="000000"/>
          <w:sz w:val="24"/>
          <w:szCs w:val="24"/>
          <w:lang w:bidi="ru-RU"/>
        </w:rPr>
        <w:t>представи</w:t>
      </w:r>
      <w:r>
        <w:rPr>
          <w:rFonts w:ascii="Times New Roman" w:eastAsia="SimSun" w:hAnsi="Times New Roman" w:cs="Times New Roman"/>
          <w:color w:val="000000"/>
          <w:sz w:val="24"/>
          <w:szCs w:val="24"/>
          <w:lang w:bidi="ru-RU"/>
        </w:rPr>
        <w:t>ть, ч</w:t>
      </w:r>
      <w:r w:rsidRPr="001D3E40">
        <w:rPr>
          <w:rFonts w:ascii="Times New Roman" w:eastAsia="SimSun" w:hAnsi="Times New Roman" w:cs="Times New Roman"/>
          <w:color w:val="000000"/>
          <w:sz w:val="24"/>
          <w:szCs w:val="24"/>
          <w:lang w:bidi="ru-RU"/>
        </w:rPr>
        <w:t>то гуляем по лесу и дышим чистым лесным воздухом. Глубокий вдох и медленный выдох.</w:t>
      </w:r>
    </w:p>
    <w:p w14:paraId="4DF46CAA"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1D3E40">
        <w:rPr>
          <w:rFonts w:ascii="Times New Roman" w:eastAsia="SimSun" w:hAnsi="Times New Roman" w:cs="Times New Roman"/>
          <w:color w:val="000000"/>
          <w:sz w:val="24"/>
          <w:szCs w:val="24"/>
          <w:lang w:bidi="ru-RU"/>
        </w:rPr>
        <w:t>«Гудок пароход</w:t>
      </w:r>
      <w:r>
        <w:rPr>
          <w:rFonts w:ascii="Times New Roman" w:eastAsia="SimSun" w:hAnsi="Times New Roman" w:cs="Times New Roman"/>
          <w:color w:val="000000"/>
          <w:sz w:val="24"/>
          <w:szCs w:val="24"/>
          <w:lang w:bidi="ru-RU"/>
        </w:rPr>
        <w:t xml:space="preserve">а </w:t>
      </w:r>
      <w:r w:rsidRPr="001D3E40">
        <w:rPr>
          <w:rFonts w:ascii="Times New Roman" w:eastAsia="SimSun" w:hAnsi="Times New Roman" w:cs="Times New Roman"/>
          <w:color w:val="000000"/>
          <w:sz w:val="24"/>
          <w:szCs w:val="24"/>
          <w:lang w:bidi="ru-RU"/>
        </w:rPr>
        <w:t>- Длительно произнести «Ту-ту-у-у-у»</w:t>
      </w:r>
    </w:p>
    <w:p w14:paraId="34F99DE9"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1D3E40">
        <w:rPr>
          <w:rFonts w:ascii="Times New Roman" w:eastAsia="SimSun" w:hAnsi="Times New Roman" w:cs="Times New Roman"/>
          <w:color w:val="000000"/>
          <w:sz w:val="24"/>
          <w:szCs w:val="24"/>
          <w:lang w:bidi="ru-RU"/>
        </w:rPr>
        <w:t>«Полет самолета» имитация звука самолета, набирающего и снижающего скорость.</w:t>
      </w:r>
    </w:p>
    <w:p w14:paraId="672BB98D"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1D3E40">
        <w:rPr>
          <w:rFonts w:ascii="Times New Roman" w:eastAsia="SimSun" w:hAnsi="Times New Roman" w:cs="Times New Roman"/>
          <w:color w:val="000000"/>
          <w:sz w:val="24"/>
          <w:szCs w:val="24"/>
          <w:lang w:bidi="ru-RU"/>
        </w:rPr>
        <w:t>«Ёжик»</w:t>
      </w:r>
      <w:r>
        <w:rPr>
          <w:rFonts w:ascii="Times New Roman" w:eastAsia="SimSun" w:hAnsi="Times New Roman" w:cs="Times New Roman"/>
          <w:color w:val="000000"/>
          <w:sz w:val="24"/>
          <w:szCs w:val="24"/>
          <w:lang w:bidi="ru-RU"/>
        </w:rPr>
        <w:t xml:space="preserve"> </w:t>
      </w:r>
      <w:r w:rsidRPr="001D3E40">
        <w:rPr>
          <w:rFonts w:ascii="Times New Roman" w:eastAsia="SimSun" w:hAnsi="Times New Roman" w:cs="Times New Roman"/>
          <w:color w:val="000000"/>
          <w:sz w:val="24"/>
          <w:szCs w:val="24"/>
          <w:lang w:bidi="ru-RU"/>
        </w:rPr>
        <w:t>- пофыркать, выдыхая струю воздуха через нос.</w:t>
      </w:r>
    </w:p>
    <w:p w14:paraId="137A421F"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Pr>
          <w:rFonts w:ascii="Times New Roman" w:eastAsia="SimSun" w:hAnsi="Times New Roman" w:cs="Times New Roman"/>
          <w:color w:val="000000"/>
          <w:sz w:val="24"/>
          <w:szCs w:val="24"/>
          <w:lang w:bidi="ru-RU"/>
        </w:rPr>
        <w:t>«Гуси - го</w:t>
      </w:r>
      <w:r w:rsidRPr="001D3E40">
        <w:rPr>
          <w:rFonts w:ascii="Times New Roman" w:eastAsia="SimSun" w:hAnsi="Times New Roman" w:cs="Times New Roman"/>
          <w:color w:val="000000"/>
          <w:sz w:val="24"/>
          <w:szCs w:val="24"/>
          <w:lang w:bidi="ru-RU"/>
        </w:rPr>
        <w:t>гочем, как гуси «Га-га-га!»</w:t>
      </w:r>
    </w:p>
    <w:p w14:paraId="54476851"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1D3E40">
        <w:rPr>
          <w:rFonts w:ascii="Times New Roman" w:eastAsia="SimSun" w:hAnsi="Times New Roman" w:cs="Times New Roman"/>
          <w:color w:val="000000"/>
          <w:sz w:val="24"/>
          <w:szCs w:val="24"/>
          <w:lang w:bidi="ru-RU"/>
        </w:rPr>
        <w:t xml:space="preserve"> «Упрямый ослик» - произносить «и-а-а-а, и-а-а-а».</w:t>
      </w:r>
    </w:p>
    <w:p w14:paraId="5279C916" w14:textId="77777777" w:rsidR="00EB444E"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r w:rsidRPr="001D3E40">
        <w:rPr>
          <w:rFonts w:ascii="Times New Roman" w:eastAsia="SimSun" w:hAnsi="Times New Roman" w:cs="Times New Roman"/>
          <w:color w:val="000000"/>
          <w:sz w:val="24"/>
          <w:szCs w:val="24"/>
          <w:lang w:bidi="ru-RU"/>
        </w:rPr>
        <w:lastRenderedPageBreak/>
        <w:t>«На море»</w:t>
      </w:r>
      <w:r>
        <w:rPr>
          <w:rFonts w:ascii="Times New Roman" w:eastAsia="SimSun" w:hAnsi="Times New Roman" w:cs="Times New Roman"/>
          <w:color w:val="000000"/>
          <w:sz w:val="24"/>
          <w:szCs w:val="24"/>
          <w:lang w:bidi="ru-RU"/>
        </w:rPr>
        <w:t xml:space="preserve"> </w:t>
      </w:r>
      <w:r w:rsidRPr="001D3E40">
        <w:rPr>
          <w:rFonts w:ascii="Times New Roman" w:eastAsia="SimSun" w:hAnsi="Times New Roman" w:cs="Times New Roman"/>
          <w:color w:val="000000"/>
          <w:sz w:val="24"/>
          <w:szCs w:val="24"/>
          <w:lang w:bidi="ru-RU"/>
        </w:rPr>
        <w:t xml:space="preserve">- С закрытыми глазами представили море,  Длительный вдох и выдох. </w:t>
      </w:r>
      <w:r>
        <w:rPr>
          <w:rFonts w:ascii="Times New Roman" w:eastAsia="SimSun" w:hAnsi="Times New Roman" w:cs="Times New Roman"/>
          <w:color w:val="000000"/>
          <w:sz w:val="24"/>
          <w:szCs w:val="24"/>
          <w:lang w:bidi="ru-RU"/>
        </w:rPr>
        <w:t xml:space="preserve"> </w:t>
      </w:r>
    </w:p>
    <w:p w14:paraId="25242CC8" w14:textId="77777777" w:rsidR="00EB444E"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p>
    <w:p w14:paraId="77D6BBAF" w14:textId="77777777" w:rsidR="00EB444E" w:rsidRPr="00EF69ED" w:rsidRDefault="00EB444E" w:rsidP="00EB444E">
      <w:pPr>
        <w:widowControl w:val="0"/>
        <w:spacing w:after="0"/>
        <w:ind w:firstLine="284"/>
        <w:jc w:val="right"/>
        <w:rPr>
          <w:rFonts w:ascii="Times New Roman" w:eastAsia="SimSun" w:hAnsi="Times New Roman" w:cs="Times New Roman"/>
          <w:b/>
          <w:color w:val="000000"/>
          <w:sz w:val="24"/>
          <w:szCs w:val="24"/>
          <w:lang w:bidi="ru-RU"/>
        </w:rPr>
      </w:pPr>
      <w:r>
        <w:rPr>
          <w:rFonts w:ascii="Times New Roman" w:eastAsia="SimSun" w:hAnsi="Times New Roman" w:cs="Times New Roman"/>
          <w:b/>
          <w:color w:val="000000"/>
          <w:sz w:val="24"/>
          <w:szCs w:val="24"/>
          <w:lang w:bidi="ru-RU"/>
        </w:rPr>
        <w:t>Приложение 3</w:t>
      </w:r>
    </w:p>
    <w:p w14:paraId="03EB3046" w14:textId="77777777" w:rsidR="00EB444E" w:rsidRPr="001D3E40" w:rsidRDefault="00EB444E" w:rsidP="00EB444E">
      <w:pPr>
        <w:widowControl w:val="0"/>
        <w:spacing w:after="0"/>
        <w:ind w:left="426" w:firstLine="284"/>
        <w:jc w:val="both"/>
        <w:rPr>
          <w:rFonts w:ascii="Times New Roman" w:eastAsia="SimSun" w:hAnsi="Times New Roman" w:cs="Times New Roman"/>
          <w:color w:val="000000"/>
          <w:sz w:val="24"/>
          <w:szCs w:val="24"/>
          <w:lang w:bidi="ru-RU"/>
        </w:rPr>
      </w:pPr>
    </w:p>
    <w:p w14:paraId="70A79F1B" w14:textId="77777777" w:rsidR="00EB444E" w:rsidRPr="001D3E40" w:rsidRDefault="00EB444E" w:rsidP="00EB444E">
      <w:pPr>
        <w:spacing w:after="0"/>
        <w:ind w:left="426" w:firstLine="284"/>
        <w:jc w:val="center"/>
        <w:rPr>
          <w:rFonts w:ascii="Times New Roman" w:eastAsia="Times New Roman" w:hAnsi="Times New Roman" w:cs="Times New Roman"/>
          <w:b/>
          <w:bCs/>
          <w:sz w:val="24"/>
          <w:szCs w:val="24"/>
        </w:rPr>
      </w:pPr>
      <w:r w:rsidRPr="001D3E40">
        <w:rPr>
          <w:rFonts w:ascii="Times New Roman" w:eastAsia="Times New Roman" w:hAnsi="Times New Roman" w:cs="Times New Roman"/>
          <w:b/>
          <w:bCs/>
          <w:sz w:val="24"/>
          <w:szCs w:val="24"/>
        </w:rPr>
        <w:t>УПРАЖНЕНИЯ ДЛЯ ДОШКОЛЬНИКОВ</w:t>
      </w:r>
    </w:p>
    <w:p w14:paraId="698FB90E" w14:textId="77777777" w:rsidR="00EB444E" w:rsidRDefault="00EB444E" w:rsidP="00EB444E">
      <w:pPr>
        <w:spacing w:after="0"/>
        <w:ind w:left="426" w:firstLine="284"/>
        <w:jc w:val="center"/>
        <w:rPr>
          <w:rFonts w:ascii="Times New Roman" w:eastAsia="Times New Roman" w:hAnsi="Times New Roman" w:cs="Times New Roman"/>
          <w:b/>
          <w:bCs/>
          <w:sz w:val="24"/>
          <w:szCs w:val="24"/>
        </w:rPr>
      </w:pPr>
      <w:r w:rsidRPr="001D3E40">
        <w:rPr>
          <w:rFonts w:ascii="Times New Roman" w:eastAsia="Times New Roman" w:hAnsi="Times New Roman" w:cs="Times New Roman"/>
          <w:b/>
          <w:bCs/>
          <w:sz w:val="24"/>
          <w:szCs w:val="24"/>
        </w:rPr>
        <w:t>НА РАССЛАБЛЕНИЕ ВСЕГО ОРГАНИЗМА</w:t>
      </w:r>
    </w:p>
    <w:p w14:paraId="49BB3DCE" w14:textId="77777777" w:rsidR="00EB444E" w:rsidRPr="001D3E40" w:rsidRDefault="00EB444E" w:rsidP="00EB444E">
      <w:pPr>
        <w:spacing w:after="0"/>
        <w:ind w:left="426" w:firstLine="284"/>
        <w:jc w:val="center"/>
        <w:rPr>
          <w:rFonts w:ascii="Times New Roman" w:eastAsia="Times New Roman" w:hAnsi="Times New Roman" w:cs="Times New Roman"/>
          <w:sz w:val="24"/>
          <w:szCs w:val="24"/>
        </w:rPr>
      </w:pPr>
    </w:p>
    <w:p w14:paraId="2F3EDB02" w14:textId="77777777" w:rsidR="00EB444E" w:rsidRPr="001D3E40" w:rsidRDefault="00EB444E" w:rsidP="00EB444E">
      <w:pPr>
        <w:spacing w:after="0"/>
        <w:ind w:left="426" w:firstLine="284"/>
        <w:jc w:val="both"/>
        <w:rPr>
          <w:rFonts w:ascii="Times New Roman" w:eastAsia="Times New Roman" w:hAnsi="Times New Roman" w:cs="Times New Roman"/>
          <w:color w:val="000000"/>
          <w:sz w:val="24"/>
          <w:szCs w:val="24"/>
        </w:rPr>
      </w:pPr>
      <w:r w:rsidRPr="001D3E40">
        <w:rPr>
          <w:rFonts w:ascii="Times New Roman" w:eastAsia="Times New Roman" w:hAnsi="Times New Roman" w:cs="Times New Roman"/>
          <w:b/>
          <w:bCs/>
          <w:i/>
          <w:sz w:val="24"/>
          <w:szCs w:val="24"/>
        </w:rPr>
        <w:t>"Снежная баба":</w:t>
      </w:r>
      <w:r w:rsidRPr="001D3E40">
        <w:rPr>
          <w:rFonts w:ascii="Times New Roman" w:eastAsia="Times New Roman" w:hAnsi="Times New Roman" w:cs="Times New Roman"/>
          <w:b/>
          <w:bCs/>
          <w:color w:val="000000"/>
          <w:sz w:val="24"/>
          <w:szCs w:val="24"/>
        </w:rPr>
        <w:t xml:space="preserve"> </w:t>
      </w:r>
      <w:r w:rsidRPr="001D3E40">
        <w:rPr>
          <w:rFonts w:ascii="Times New Roman" w:eastAsia="Times New Roman" w:hAnsi="Times New Roman" w:cs="Times New Roman"/>
          <w:color w:val="000000"/>
          <w:sz w:val="24"/>
          <w:szCs w:val="24"/>
        </w:rPr>
        <w:t xml:space="preserve">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 </w:t>
      </w:r>
    </w:p>
    <w:p w14:paraId="1964A708" w14:textId="77777777" w:rsidR="00EB444E" w:rsidRPr="001D3E40" w:rsidRDefault="00EB444E" w:rsidP="00EB444E">
      <w:pPr>
        <w:spacing w:after="0"/>
        <w:ind w:left="426" w:firstLine="284"/>
        <w:jc w:val="both"/>
        <w:rPr>
          <w:rFonts w:ascii="Times New Roman" w:eastAsia="Times New Roman" w:hAnsi="Times New Roman" w:cs="Times New Roman"/>
          <w:color w:val="000000"/>
          <w:sz w:val="24"/>
          <w:szCs w:val="24"/>
        </w:rPr>
      </w:pPr>
      <w:r w:rsidRPr="001D3E40">
        <w:rPr>
          <w:rFonts w:ascii="Times New Roman" w:eastAsia="Times New Roman" w:hAnsi="Times New Roman" w:cs="Times New Roman"/>
          <w:b/>
          <w:bCs/>
          <w:i/>
          <w:sz w:val="24"/>
          <w:szCs w:val="24"/>
        </w:rPr>
        <w:t>"Птички"</w:t>
      </w:r>
      <w:r w:rsidRPr="007557CF">
        <w:rPr>
          <w:rFonts w:ascii="Times New Roman" w:eastAsia="Times New Roman" w:hAnsi="Times New Roman" w:cs="Times New Roman"/>
          <w:i/>
          <w:sz w:val="24"/>
          <w:szCs w:val="24"/>
        </w:rPr>
        <w:t>:</w:t>
      </w:r>
      <w:r w:rsidRPr="001D3E40">
        <w:rPr>
          <w:rFonts w:ascii="Times New Roman" w:eastAsia="Times New Roman" w:hAnsi="Times New Roman" w:cs="Times New Roman"/>
          <w:color w:val="000000"/>
          <w:sz w:val="24"/>
          <w:szCs w:val="24"/>
        </w:rPr>
        <w:t xml:space="preserve">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w:t>
      </w:r>
    </w:p>
    <w:p w14:paraId="4568A670" w14:textId="77777777" w:rsidR="00EB444E" w:rsidRPr="001D3E40" w:rsidRDefault="00EB444E" w:rsidP="00EB444E">
      <w:pPr>
        <w:spacing w:after="0"/>
        <w:ind w:left="426" w:firstLine="284"/>
        <w:jc w:val="both"/>
        <w:rPr>
          <w:rFonts w:ascii="Times New Roman" w:eastAsia="Times New Roman" w:hAnsi="Times New Roman" w:cs="Times New Roman"/>
          <w:color w:val="000000"/>
          <w:sz w:val="24"/>
          <w:szCs w:val="24"/>
        </w:rPr>
      </w:pPr>
      <w:r w:rsidRPr="001D3E40">
        <w:rPr>
          <w:rFonts w:ascii="Times New Roman" w:eastAsia="Times New Roman" w:hAnsi="Times New Roman" w:cs="Times New Roman"/>
          <w:b/>
          <w:bCs/>
          <w:i/>
          <w:sz w:val="24"/>
          <w:szCs w:val="24"/>
        </w:rPr>
        <w:t>"Бубенчик":</w:t>
      </w:r>
      <w:r w:rsidRPr="001D3E40">
        <w:rPr>
          <w:rFonts w:ascii="Times New Roman" w:eastAsia="Times New Roman" w:hAnsi="Times New Roman" w:cs="Times New Roman"/>
          <w:b/>
          <w:bCs/>
          <w:color w:val="000000"/>
          <w:sz w:val="24"/>
          <w:szCs w:val="24"/>
        </w:rPr>
        <w:t xml:space="preserve"> </w:t>
      </w:r>
      <w:r w:rsidRPr="001D3E40">
        <w:rPr>
          <w:rFonts w:ascii="Times New Roman" w:eastAsia="Times New Roman" w:hAnsi="Times New Roman" w:cs="Times New Roman"/>
          <w:color w:val="000000"/>
          <w:sz w:val="24"/>
          <w:szCs w:val="24"/>
        </w:rPr>
        <w:t xml:space="preserve">Дети ложатся на спину. Закрывают глаза и отдыхают под звучание колыбельной “Пушистые облачка”. “Пробуждение” происходит под звучание бубенчика. </w:t>
      </w:r>
    </w:p>
    <w:p w14:paraId="5AC5E9EE" w14:textId="77777777" w:rsidR="00EB444E" w:rsidRPr="001D3E40" w:rsidRDefault="00EB444E" w:rsidP="00EB444E">
      <w:pPr>
        <w:spacing w:after="0"/>
        <w:ind w:left="426" w:firstLine="284"/>
        <w:jc w:val="both"/>
        <w:rPr>
          <w:rFonts w:ascii="Times New Roman" w:eastAsia="Times New Roman" w:hAnsi="Times New Roman" w:cs="Times New Roman"/>
          <w:color w:val="000000"/>
          <w:sz w:val="24"/>
          <w:szCs w:val="24"/>
        </w:rPr>
      </w:pPr>
      <w:r w:rsidRPr="001D3E40">
        <w:rPr>
          <w:rFonts w:ascii="Times New Roman" w:eastAsia="Times New Roman" w:hAnsi="Times New Roman" w:cs="Times New Roman"/>
          <w:b/>
          <w:bCs/>
          <w:i/>
          <w:sz w:val="24"/>
          <w:szCs w:val="24"/>
        </w:rPr>
        <w:t>"Летний денек":</w:t>
      </w:r>
      <w:r w:rsidRPr="001D3E40">
        <w:rPr>
          <w:rFonts w:ascii="Times New Roman" w:eastAsia="Times New Roman" w:hAnsi="Times New Roman" w:cs="Times New Roman"/>
          <w:b/>
          <w:bCs/>
          <w:color w:val="000000"/>
          <w:sz w:val="24"/>
          <w:szCs w:val="24"/>
        </w:rPr>
        <w:t xml:space="preserve"> </w:t>
      </w:r>
      <w:r w:rsidRPr="001D3E40">
        <w:rPr>
          <w:rFonts w:ascii="Times New Roman" w:eastAsia="Times New Roman" w:hAnsi="Times New Roman" w:cs="Times New Roman"/>
          <w:color w:val="000000"/>
          <w:sz w:val="24"/>
          <w:szCs w:val="24"/>
        </w:rPr>
        <w:t>Дети ложатся на спину, расслабляя все мышцы и закрывая глаза. Проходит релаксация под звучание спокойной музыки:  </w:t>
      </w:r>
    </w:p>
    <w:p w14:paraId="75AC4818" w14:textId="77777777" w:rsidR="00EB444E" w:rsidRPr="001D3E40" w:rsidRDefault="00EB444E" w:rsidP="00EB444E">
      <w:pPr>
        <w:spacing w:after="0"/>
        <w:ind w:left="426"/>
        <w:rPr>
          <w:rFonts w:ascii="Times New Roman" w:eastAsia="Times New Roman" w:hAnsi="Times New Roman" w:cs="Times New Roman"/>
          <w:color w:val="000000"/>
          <w:sz w:val="24"/>
          <w:szCs w:val="24"/>
        </w:rPr>
      </w:pPr>
      <w:r w:rsidRPr="001D3E40">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z w:val="24"/>
          <w:szCs w:val="24"/>
        </w:rPr>
        <w:t xml:space="preserve"> </w:t>
      </w:r>
      <w:r w:rsidRPr="001D3E40">
        <w:rPr>
          <w:rFonts w:ascii="Times New Roman" w:eastAsia="Times New Roman" w:hAnsi="Times New Roman" w:cs="Times New Roman"/>
          <w:color w:val="000000"/>
          <w:sz w:val="24"/>
          <w:szCs w:val="24"/>
        </w:rPr>
        <w:t>на с</w:t>
      </w:r>
      <w:r>
        <w:rPr>
          <w:rFonts w:ascii="Times New Roman" w:eastAsia="Times New Roman" w:hAnsi="Times New Roman" w:cs="Times New Roman"/>
          <w:color w:val="000000"/>
          <w:sz w:val="24"/>
          <w:szCs w:val="24"/>
        </w:rPr>
        <w:t xml:space="preserve">олнышке лежу, </w:t>
      </w:r>
      <w:r>
        <w:rPr>
          <w:rFonts w:ascii="Times New Roman" w:eastAsia="Times New Roman" w:hAnsi="Times New Roman" w:cs="Times New Roman"/>
          <w:color w:val="000000"/>
          <w:sz w:val="24"/>
          <w:szCs w:val="24"/>
        </w:rPr>
        <w:br/>
        <w:t xml:space="preserve">Но на солнце не гляжу.  </w:t>
      </w:r>
      <w:r>
        <w:rPr>
          <w:rFonts w:ascii="Times New Roman" w:eastAsia="Times New Roman" w:hAnsi="Times New Roman" w:cs="Times New Roman"/>
          <w:color w:val="000000"/>
          <w:sz w:val="24"/>
          <w:szCs w:val="24"/>
        </w:rPr>
        <w:br/>
      </w:r>
      <w:r w:rsidRPr="001D3E40">
        <w:rPr>
          <w:rFonts w:ascii="Times New Roman" w:eastAsia="Times New Roman" w:hAnsi="Times New Roman" w:cs="Times New Roman"/>
          <w:color w:val="000000"/>
          <w:sz w:val="24"/>
          <w:szCs w:val="24"/>
        </w:rPr>
        <w:t>Глазки</w:t>
      </w:r>
      <w:r>
        <w:rPr>
          <w:rFonts w:ascii="Times New Roman" w:eastAsia="Times New Roman" w:hAnsi="Times New Roman" w:cs="Times New Roman"/>
          <w:color w:val="000000"/>
          <w:sz w:val="24"/>
          <w:szCs w:val="24"/>
        </w:rPr>
        <w:t xml:space="preserve"> закрываем, глазки отдыхают.  </w:t>
      </w:r>
      <w:r>
        <w:rPr>
          <w:rFonts w:ascii="Times New Roman" w:eastAsia="Times New Roman" w:hAnsi="Times New Roman" w:cs="Times New Roman"/>
          <w:color w:val="000000"/>
          <w:sz w:val="24"/>
          <w:szCs w:val="24"/>
        </w:rPr>
        <w:br/>
        <w:t xml:space="preserve">Солнце гладит наши лица,  </w:t>
      </w:r>
      <w:r>
        <w:rPr>
          <w:rFonts w:ascii="Times New Roman" w:eastAsia="Times New Roman" w:hAnsi="Times New Roman" w:cs="Times New Roman"/>
          <w:color w:val="000000"/>
          <w:sz w:val="24"/>
          <w:szCs w:val="24"/>
        </w:rPr>
        <w:br/>
      </w:r>
      <w:r w:rsidRPr="001D3E40">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z w:val="24"/>
          <w:szCs w:val="24"/>
        </w:rPr>
        <w:t xml:space="preserve">усть нам сон хороший снится.  </w:t>
      </w:r>
      <w:r>
        <w:rPr>
          <w:rFonts w:ascii="Times New Roman" w:eastAsia="Times New Roman" w:hAnsi="Times New Roman" w:cs="Times New Roman"/>
          <w:color w:val="000000"/>
          <w:sz w:val="24"/>
          <w:szCs w:val="24"/>
        </w:rPr>
        <w:br/>
      </w:r>
      <w:r w:rsidRPr="001D3E40">
        <w:rPr>
          <w:rFonts w:ascii="Times New Roman" w:eastAsia="Times New Roman" w:hAnsi="Times New Roman" w:cs="Times New Roman"/>
          <w:color w:val="000000"/>
          <w:sz w:val="24"/>
          <w:szCs w:val="24"/>
        </w:rPr>
        <w:t xml:space="preserve">Вдруг мы слышим: бом-бом-бом!  </w:t>
      </w:r>
      <w:r w:rsidRPr="001D3E40">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Прогуляться вышел гром.</w:t>
      </w:r>
      <w:r>
        <w:rPr>
          <w:rFonts w:ascii="Times New Roman" w:eastAsia="Times New Roman" w:hAnsi="Times New Roman" w:cs="Times New Roman"/>
          <w:color w:val="000000"/>
          <w:sz w:val="24"/>
          <w:szCs w:val="24"/>
        </w:rPr>
        <w:br/>
        <w:t> Гремит гром, как барабан.</w:t>
      </w:r>
    </w:p>
    <w:p w14:paraId="6D56AB7D" w14:textId="77777777" w:rsidR="00EB444E" w:rsidRPr="001D3E40" w:rsidRDefault="00EB444E" w:rsidP="00EB444E">
      <w:pPr>
        <w:spacing w:after="0"/>
        <w:ind w:left="426" w:firstLine="284"/>
        <w:jc w:val="both"/>
        <w:rPr>
          <w:rFonts w:ascii="Times New Roman" w:eastAsia="Times New Roman" w:hAnsi="Times New Roman" w:cs="Times New Roman"/>
          <w:color w:val="000000"/>
          <w:sz w:val="24"/>
          <w:szCs w:val="24"/>
        </w:rPr>
      </w:pPr>
      <w:r w:rsidRPr="001D3E40">
        <w:rPr>
          <w:rFonts w:ascii="Times New Roman" w:eastAsia="Times New Roman" w:hAnsi="Times New Roman" w:cs="Times New Roman"/>
          <w:b/>
          <w:bCs/>
          <w:i/>
          <w:sz w:val="24"/>
          <w:szCs w:val="24"/>
        </w:rPr>
        <w:t>"Замедленное движение":</w:t>
      </w:r>
      <w:r w:rsidRPr="001D3E40">
        <w:rPr>
          <w:rFonts w:ascii="Times New Roman" w:eastAsia="Times New Roman" w:hAnsi="Times New Roman" w:cs="Times New Roman"/>
          <w:b/>
          <w:bCs/>
          <w:color w:val="000000"/>
          <w:sz w:val="24"/>
          <w:szCs w:val="24"/>
        </w:rPr>
        <w:t xml:space="preserve"> </w:t>
      </w:r>
      <w:r w:rsidRPr="001D3E40">
        <w:rPr>
          <w:rFonts w:ascii="Times New Roman" w:eastAsia="Times New Roman" w:hAnsi="Times New Roman" w:cs="Times New Roman"/>
          <w:color w:val="000000"/>
          <w:sz w:val="24"/>
          <w:szCs w:val="24"/>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14:paraId="30FDD478" w14:textId="77777777" w:rsidR="00EB444E" w:rsidRPr="001D3E40" w:rsidRDefault="00EB444E" w:rsidP="00EB444E">
      <w:pPr>
        <w:spacing w:after="0"/>
        <w:ind w:left="426"/>
        <w:rPr>
          <w:rFonts w:ascii="Times New Roman" w:eastAsia="Times New Roman" w:hAnsi="Times New Roman" w:cs="Times New Roman"/>
          <w:color w:val="000000"/>
          <w:sz w:val="24"/>
          <w:szCs w:val="24"/>
        </w:rPr>
      </w:pPr>
      <w:r w:rsidRPr="001D3E40">
        <w:rPr>
          <w:rFonts w:ascii="Times New Roman" w:eastAsia="Times New Roman" w:hAnsi="Times New Roman" w:cs="Times New Roman"/>
          <w:color w:val="000000"/>
          <w:sz w:val="24"/>
          <w:szCs w:val="24"/>
        </w:rPr>
        <w:t>Все умеют танцев</w:t>
      </w:r>
      <w:r>
        <w:rPr>
          <w:rFonts w:ascii="Times New Roman" w:eastAsia="Times New Roman" w:hAnsi="Times New Roman" w:cs="Times New Roman"/>
          <w:color w:val="000000"/>
          <w:sz w:val="24"/>
          <w:szCs w:val="24"/>
        </w:rPr>
        <w:t>ать, прыгать, бегать, рисовать.</w:t>
      </w:r>
      <w:r w:rsidRPr="001D3E40">
        <w:rPr>
          <w:rFonts w:ascii="Times New Roman" w:eastAsia="Times New Roman" w:hAnsi="Times New Roman" w:cs="Times New Roman"/>
          <w:color w:val="000000"/>
          <w:sz w:val="24"/>
          <w:szCs w:val="24"/>
        </w:rPr>
        <w:br/>
        <w:t xml:space="preserve"> Но не все пока </w:t>
      </w:r>
      <w:r>
        <w:rPr>
          <w:rFonts w:ascii="Times New Roman" w:eastAsia="Times New Roman" w:hAnsi="Times New Roman" w:cs="Times New Roman"/>
          <w:color w:val="000000"/>
          <w:sz w:val="24"/>
          <w:szCs w:val="24"/>
        </w:rPr>
        <w:t>умеют расслабляться, отдыхать.</w:t>
      </w:r>
      <w:r w:rsidRPr="001D3E40">
        <w:rPr>
          <w:rFonts w:ascii="Times New Roman" w:eastAsia="Times New Roman" w:hAnsi="Times New Roman" w:cs="Times New Roman"/>
          <w:color w:val="000000"/>
          <w:sz w:val="24"/>
          <w:szCs w:val="24"/>
        </w:rPr>
        <w:br/>
        <w:t xml:space="preserve"> Есть у нас игра такая – очень легкая, простая. </w:t>
      </w:r>
      <w:r w:rsidRPr="001D3E40">
        <w:rPr>
          <w:rFonts w:ascii="Times New Roman" w:eastAsia="Times New Roman" w:hAnsi="Times New Roman" w:cs="Times New Roman"/>
          <w:color w:val="000000"/>
          <w:sz w:val="24"/>
          <w:szCs w:val="24"/>
        </w:rPr>
        <w:br/>
        <w:t xml:space="preserve"> Замедляется </w:t>
      </w:r>
      <w:r>
        <w:rPr>
          <w:rFonts w:ascii="Times New Roman" w:eastAsia="Times New Roman" w:hAnsi="Times New Roman" w:cs="Times New Roman"/>
          <w:color w:val="000000"/>
          <w:sz w:val="24"/>
          <w:szCs w:val="24"/>
        </w:rPr>
        <w:t>движенье, исчезает напряженье.</w:t>
      </w:r>
      <w:r w:rsidRPr="001D3E40">
        <w:rPr>
          <w:rFonts w:ascii="Times New Roman" w:eastAsia="Times New Roman" w:hAnsi="Times New Roman" w:cs="Times New Roman"/>
          <w:color w:val="000000"/>
          <w:sz w:val="24"/>
          <w:szCs w:val="24"/>
        </w:rPr>
        <w:br/>
        <w:t> И становится понятно – расслабление приятно!</w:t>
      </w:r>
    </w:p>
    <w:p w14:paraId="14CCD564" w14:textId="77777777" w:rsidR="00EB444E" w:rsidRPr="001D3E40" w:rsidRDefault="00EB444E" w:rsidP="00EB444E">
      <w:pPr>
        <w:spacing w:after="0"/>
        <w:ind w:left="426" w:firstLine="284"/>
        <w:contextualSpacing/>
        <w:jc w:val="both"/>
        <w:rPr>
          <w:rFonts w:ascii="Times New Roman" w:eastAsia="Calibri" w:hAnsi="Times New Roman" w:cs="Times New Roman"/>
          <w:bCs/>
          <w:sz w:val="24"/>
          <w:szCs w:val="24"/>
        </w:rPr>
      </w:pPr>
      <w:r w:rsidRPr="001D3E40">
        <w:rPr>
          <w:rFonts w:ascii="Times New Roman" w:eastAsia="Calibri" w:hAnsi="Times New Roman" w:cs="Times New Roman"/>
          <w:b/>
          <w:bCs/>
          <w:i/>
          <w:sz w:val="24"/>
          <w:szCs w:val="24"/>
        </w:rPr>
        <w:t>«Драгоценность»:</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bCs/>
          <w:sz w:val="24"/>
          <w:szCs w:val="24"/>
        </w:rPr>
        <w:t xml:space="preserve">Представьте себе, что вы держите в кулачках что-то очень ценное, дорогое для вас, и кто-то хочет у вас это отнять. Вы сжимаете кулачки все </w:t>
      </w:r>
      <w:r w:rsidRPr="001D3E40">
        <w:rPr>
          <w:rFonts w:ascii="Times New Roman" w:eastAsia="Calibri" w:hAnsi="Times New Roman" w:cs="Times New Roman"/>
          <w:bCs/>
          <w:sz w:val="24"/>
          <w:szCs w:val="24"/>
        </w:rPr>
        <w:lastRenderedPageBreak/>
        <w:t>крепче и крепче… еще крепче, уже побелели косточки, кисти начинают дрожать… Но вот обидчик ушел, а вы разжимаете свои кулачки, пальцы становятся расслабленными, кисти рук спокойно лежат на коленях… они отдыхают (повторить 2-3 раза).</w:t>
      </w:r>
    </w:p>
    <w:p w14:paraId="11230FFC"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sz w:val="24"/>
          <w:szCs w:val="24"/>
        </w:rPr>
        <w:t>«Воздушные шарики»:</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sz w:val="24"/>
          <w:szCs w:val="24"/>
        </w:rPr>
        <w:t>Представьте себе, что все вы – воздушные шарики, очень красивые и веселые. Вас надувают, вы становитесь все легче и легче. Все ваше тело становится будто невесомым. И ручки легкие, и ножки стали легкие-легкие. Воздушные шарики поднимаются все выше и выше. Дует теплый, ласковый ветерок, он нежно обдувает каждый шарик… (Пауза – поглаживание детей.) Обдувает шарик… ласкает шарик… Вам легко, спокойно. Вы летите туда, куда дует ласковый ветерок. Но вот пришла пора возвращаться домой. Вы снова в этой комнате. Потянитесь и на счет «три» откройте глаза. Улыбнитесь своему шарику.</w:t>
      </w:r>
    </w:p>
    <w:p w14:paraId="0928E1EF"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sz w:val="24"/>
          <w:szCs w:val="24"/>
        </w:rPr>
        <w:t>«Облака»:</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sz w:val="24"/>
          <w:szCs w:val="24"/>
        </w:rPr>
        <w:t>Представьте себе теплый летний вечер. Вы лежите на траве и смотрите на проплывающие в небе облака – такие белые, большие, пушистые облака в голубом небе. Вокруг все тихо и спокойно, вам тепло и уютно. С каждым вдохом и выдохом вы начинаете медленно и плавно подниматься в воздух, все выше и выше, к самым облакам. Ваши ручки легкие-легкие, ваши ножки легкие, все ваше тело становиться легким,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(Пауза – поглаживание детей.) Гладит… поглаживает… Вам хорошо и приятно. Вы расслаблены и спокойны. Но вот облачко опустило вас на полянку. Улыбнитесь своему облачку. Потянитесь и на счет «три» откройте глаза. Вы хорошо отдохнули на облачке.</w:t>
      </w:r>
    </w:p>
    <w:p w14:paraId="007047D3"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sz w:val="24"/>
          <w:szCs w:val="24"/>
        </w:rPr>
        <w:t>«Солнышко и тучка»:</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bCs/>
          <w:sz w:val="24"/>
          <w:szCs w:val="24"/>
        </w:rPr>
        <w:t>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вышло из-за тучки, стало жарко – все расслабились (на выдохе) (повторить 2-3 раза).</w:t>
      </w:r>
    </w:p>
    <w:p w14:paraId="6E800D64"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color w:val="943634"/>
          <w:sz w:val="24"/>
          <w:szCs w:val="24"/>
        </w:rPr>
        <w:t xml:space="preserve"> </w:t>
      </w:r>
      <w:r w:rsidRPr="001D3E40">
        <w:rPr>
          <w:rFonts w:ascii="Times New Roman" w:eastAsia="Calibri" w:hAnsi="Times New Roman" w:cs="Times New Roman"/>
          <w:b/>
          <w:bCs/>
          <w:i/>
          <w:sz w:val="24"/>
          <w:szCs w:val="24"/>
        </w:rPr>
        <w:t>«Лентяи»</w:t>
      </w:r>
      <w:r w:rsidRPr="001D3E40">
        <w:rPr>
          <w:rFonts w:ascii="Times New Roman" w:eastAsia="Calibri" w:hAnsi="Times New Roman" w:cs="Times New Roman"/>
          <w:b/>
          <w:bCs/>
          <w:i/>
          <w:color w:val="943634"/>
          <w:sz w:val="24"/>
          <w:szCs w:val="24"/>
        </w:rPr>
        <w:t>:</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sz w:val="24"/>
          <w:szCs w:val="24"/>
        </w:rPr>
        <w:t>Сегодня вы много занимались, играли и, наверное, устали. Я предлагаю вам немного полениться. Представьте себе, что вы, лентяи, нежитесь на мягком-мягком ковре. Вокруг тихо, спокойно, вы дышите легко и свободно.</w:t>
      </w:r>
    </w:p>
    <w:p w14:paraId="418EA7D2" w14:textId="77777777" w:rsidR="00EB444E" w:rsidRPr="001D3E40" w:rsidRDefault="00EB444E" w:rsidP="00EB444E">
      <w:pPr>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sz w:val="24"/>
          <w:szCs w:val="24"/>
        </w:rPr>
        <w:t>Ощущение приятного покоя и отдыха охватывает все ваше тело. Вы спокойно отдыхаете, вы ленитесь. Отдыхают ваши руки, отдыхают ваши ноги… (Пауза – поглаживание детей.) Отдыхают ручки у … (имя ребенка), отдыхают ножки у … (имя ребенка). Приятное тепло охватывает все ваше тело, вам лень шевелиться, вам приятно. Ваше дыхание совершенно спокойно. Ваши руки, ноги, все тело расслаблено. Чувство приятного покоя наполняет вас изнутри.  Вы отдыхаете, вы ленитесь. Приятная лень разливается по всему телу. Вы наслаждаетесь полным покоем и отдыхом, который приносит вам силы и хорошее настроение. Потянитесь, сбросьте с себя хорошо лень и на счет «три» откройте глаза. Вы чувствуете себя хорошо отдохнувшими, у вас бодрое настроение.</w:t>
      </w:r>
    </w:p>
    <w:p w14:paraId="18C8F749" w14:textId="77777777" w:rsidR="00EB444E" w:rsidRPr="001D3E40" w:rsidRDefault="00EB444E" w:rsidP="00EB444E">
      <w:pPr>
        <w:spacing w:after="0"/>
        <w:ind w:left="426" w:firstLine="284"/>
        <w:jc w:val="both"/>
        <w:rPr>
          <w:rFonts w:ascii="Times New Roman" w:eastAsia="Calibri" w:hAnsi="Times New Roman" w:cs="Times New Roman"/>
          <w:sz w:val="24"/>
          <w:szCs w:val="24"/>
        </w:rPr>
      </w:pPr>
      <w:r w:rsidRPr="001D3E40">
        <w:rPr>
          <w:rFonts w:ascii="Times New Roman" w:eastAsia="Calibri" w:hAnsi="Times New Roman" w:cs="Times New Roman"/>
          <w:b/>
          <w:bCs/>
          <w:i/>
          <w:color w:val="943634"/>
          <w:sz w:val="24"/>
          <w:szCs w:val="24"/>
        </w:rPr>
        <w:t xml:space="preserve"> </w:t>
      </w:r>
      <w:r w:rsidRPr="001D3E40">
        <w:rPr>
          <w:rFonts w:ascii="Times New Roman" w:eastAsia="Calibri" w:hAnsi="Times New Roman" w:cs="Times New Roman"/>
          <w:b/>
          <w:bCs/>
          <w:i/>
          <w:sz w:val="24"/>
          <w:szCs w:val="24"/>
        </w:rPr>
        <w:t>«Мороженое»:</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sz w:val="24"/>
          <w:szCs w:val="24"/>
        </w:rPr>
        <w:t>Вы — мороженое. Вас только что достали из холодильника. Мороженое твердое, как камень. Ваши руки напряжены, ваше тело «ледяное». Но вот пригрело солнышко, мороженое стало таять. Ваше тело, руки, ноги стали мягкими, расслабленными. Руки бессильно повисли вдоль тела...</w:t>
      </w:r>
    </w:p>
    <w:p w14:paraId="70C376BF"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sz w:val="24"/>
          <w:szCs w:val="24"/>
        </w:rPr>
        <w:lastRenderedPageBreak/>
        <w:t>«Водопад»:</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sz w:val="24"/>
          <w:szCs w:val="24"/>
        </w:rPr>
        <w:t>Представьте себе, что вы стоите возле водопада. Чудесный день, голубое небо, теплое солнце. Горный воздух свеж и приятен. Вам дышится легко и свободно. Но водопад наш необычен, вместо воды в нем мягкий белый свет. Представьте себе, что вы стоите под этим водопадом, и чувствуйте, как этот прекрасный белый свет струится по вашей голове. Вы чувствуете, как он льется по лбу, затем по лицу, по шее…  Белый свет течет по вашим плечам… помогает им стать мягкими и расслабленными… (Пауза – поглаживание детей.) А нежный свет течет дальше по груди… по животу… Пусть свет и по ногам, и вы чувствуете, как тело становится мягче, и вы расслабляетесь. Этот удивительный водопад из белого света струится по вашему телу. Вы чувствуете себя совершенно спокойно и с каждым вдохом все сильнее расслабляетесь. А теперь потянитесь и на счет «три» откройте глаза. Волшебный свет наполнил вас свежим силами и энергией.</w:t>
      </w:r>
    </w:p>
    <w:p w14:paraId="15AF6551"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i/>
          <w:sz w:val="24"/>
          <w:szCs w:val="24"/>
        </w:rPr>
        <w:t> </w:t>
      </w:r>
      <w:r w:rsidRPr="001D3E40">
        <w:rPr>
          <w:rFonts w:ascii="Times New Roman" w:eastAsia="Calibri" w:hAnsi="Times New Roman" w:cs="Times New Roman"/>
          <w:b/>
          <w:bCs/>
          <w:i/>
          <w:sz w:val="24"/>
          <w:szCs w:val="24"/>
        </w:rPr>
        <w:t>«Спящий котенок»:</w:t>
      </w:r>
      <w:r w:rsidRPr="001D3E40">
        <w:rPr>
          <w:rFonts w:ascii="Times New Roman" w:eastAsia="Calibri" w:hAnsi="Times New Roman" w:cs="Times New Roman"/>
          <w:b/>
          <w:bCs/>
          <w:i/>
          <w:color w:val="943634"/>
          <w:sz w:val="24"/>
          <w:szCs w:val="24"/>
        </w:rPr>
        <w:t xml:space="preserve"> </w:t>
      </w:r>
      <w:r w:rsidRPr="001D3E40">
        <w:rPr>
          <w:rFonts w:ascii="Times New Roman" w:eastAsia="Calibri" w:hAnsi="Times New Roman" w:cs="Times New Roman"/>
          <w:sz w:val="24"/>
          <w:szCs w:val="24"/>
        </w:rPr>
        <w:t>Представьте себе, что вы веселые, озорные котята. Котята ходят, выгибают спинку, машут хвостиком. Но вот котята устали, начали зевать, ложатся на коврик и засыпают. У котят равномерно поднимаются и опускаются животики, они спокойно дышат (повторить 2-3 раза).</w:t>
      </w:r>
    </w:p>
    <w:p w14:paraId="04CE8582"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sz w:val="24"/>
          <w:szCs w:val="24"/>
        </w:rPr>
        <w:t>«Шишки»:</w:t>
      </w:r>
      <w:r w:rsidRPr="001D3E40">
        <w:rPr>
          <w:rFonts w:ascii="Times New Roman" w:eastAsia="Calibri" w:hAnsi="Times New Roman" w:cs="Times New Roman"/>
          <w:b/>
          <w:bCs/>
          <w:sz w:val="24"/>
          <w:szCs w:val="24"/>
        </w:rPr>
        <w:t xml:space="preserve"> </w:t>
      </w:r>
      <w:r w:rsidRPr="001D3E40">
        <w:rPr>
          <w:rFonts w:ascii="Times New Roman" w:eastAsia="Calibri" w:hAnsi="Times New Roman" w:cs="Times New Roman"/>
          <w:sz w:val="24"/>
          <w:szCs w:val="24"/>
        </w:rPr>
        <w:t>Представьте себе, что вы – медвежата и с вами играет мама-медведица.  Она бросает вам шишки. Вы их ловите и с силой сжимаете в лапах. Но вот медвежата устали и роняют свои лапки вдоль тела – лапки отдыхают. А мама-медведица снова кидает шишки медвежатам… (повторить 2-3 раза).</w:t>
      </w:r>
    </w:p>
    <w:p w14:paraId="01E47EBB"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i/>
          <w:sz w:val="24"/>
          <w:szCs w:val="24"/>
        </w:rPr>
        <w:t> </w:t>
      </w:r>
      <w:r w:rsidRPr="001D3E40">
        <w:rPr>
          <w:rFonts w:ascii="Times New Roman" w:eastAsia="Calibri" w:hAnsi="Times New Roman" w:cs="Times New Roman"/>
          <w:b/>
          <w:bCs/>
          <w:i/>
          <w:sz w:val="24"/>
          <w:szCs w:val="24"/>
        </w:rPr>
        <w:t>«Холодно-жарко»:</w:t>
      </w:r>
      <w:r w:rsidRPr="001D3E40">
        <w:rPr>
          <w:rFonts w:ascii="Times New Roman" w:eastAsia="Calibri" w:hAnsi="Times New Roman" w:cs="Times New Roman"/>
          <w:b/>
          <w:bCs/>
          <w:i/>
          <w:color w:val="943634"/>
          <w:sz w:val="24"/>
          <w:szCs w:val="24"/>
        </w:rPr>
        <w:t xml:space="preserve"> </w:t>
      </w:r>
      <w:r w:rsidRPr="001D3E40">
        <w:rPr>
          <w:rFonts w:ascii="Times New Roman" w:eastAsia="Calibri" w:hAnsi="Times New Roman" w:cs="Times New Roman"/>
          <w:sz w:val="24"/>
          <w:szCs w:val="24"/>
        </w:rPr>
        <w:t>Представьте себе, что вы играете на солнечной полянке. Вдруг подул холодный ветер. Вам стало холодно, вы замерзли, обхватили себя руками, голову прижали к рукам – греетесь. Согрелись, расслабились… Но вот снова подул холодный ветер… (повторить 2-3 раза).</w:t>
      </w:r>
    </w:p>
    <w:p w14:paraId="35DE8FBF" w14:textId="77777777" w:rsidR="00EB444E" w:rsidRPr="001D3E40"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iCs/>
          <w:sz w:val="24"/>
          <w:szCs w:val="24"/>
        </w:rPr>
        <w:t xml:space="preserve">"Улыбка”: </w:t>
      </w:r>
      <w:r w:rsidRPr="001D3E40">
        <w:rPr>
          <w:rFonts w:ascii="Times New Roman" w:eastAsia="Calibri" w:hAnsi="Times New Roman" w:cs="Times New Roman"/>
          <w:sz w:val="24"/>
          <w:szCs w:val="24"/>
        </w:rPr>
        <w:t>Представьте себе, что вы видите перед собой на рисунке красивое солнышко, рот которого расплылся в широкой улыбке. Улыбайтесь в ответ солнышку и почувствуйте, как улыбка переходит в ваши руки, доходит до ладоней. Сделайте это ещё раз и попробуйте улыбнуться пошире. Растягиваются ваши губы, напрягаются мышцы щек… Дышите и улыбайтесь…, ваши руки и ладошки наполняются улыбающейся силой солнышка (повторить 2-3 раза). </w:t>
      </w:r>
    </w:p>
    <w:p w14:paraId="363D54A0" w14:textId="77777777" w:rsidR="00EB444E" w:rsidRDefault="00EB444E" w:rsidP="00EB444E">
      <w:pPr>
        <w:spacing w:after="0"/>
        <w:ind w:left="426" w:firstLine="284"/>
        <w:contextualSpacing/>
        <w:jc w:val="both"/>
        <w:rPr>
          <w:rFonts w:ascii="Times New Roman" w:eastAsia="Calibri" w:hAnsi="Times New Roman" w:cs="Times New Roman"/>
          <w:sz w:val="24"/>
          <w:szCs w:val="24"/>
        </w:rPr>
      </w:pPr>
      <w:r w:rsidRPr="001D3E40">
        <w:rPr>
          <w:rFonts w:ascii="Times New Roman" w:eastAsia="Calibri" w:hAnsi="Times New Roman" w:cs="Times New Roman"/>
          <w:b/>
          <w:bCs/>
          <w:i/>
          <w:iCs/>
          <w:sz w:val="24"/>
          <w:szCs w:val="24"/>
        </w:rPr>
        <w:t>"Бабочка”:</w:t>
      </w:r>
      <w:r w:rsidRPr="001D3E40">
        <w:rPr>
          <w:rFonts w:ascii="Times New Roman" w:eastAsia="Calibri" w:hAnsi="Times New Roman" w:cs="Times New Roman"/>
          <w:b/>
          <w:bCs/>
          <w:i/>
          <w:iCs/>
          <w:color w:val="943634"/>
          <w:sz w:val="24"/>
          <w:szCs w:val="24"/>
        </w:rPr>
        <w:t xml:space="preserve"> </w:t>
      </w:r>
      <w:r w:rsidRPr="001D3E40">
        <w:rPr>
          <w:rFonts w:ascii="Times New Roman" w:eastAsia="Calibri" w:hAnsi="Times New Roman" w:cs="Times New Roman"/>
          <w:sz w:val="24"/>
          <w:szCs w:val="24"/>
        </w:rPr>
        <w:t>Представьте себе теплый, летний день. Ваше лицо загорает, носик тоже загорает – подставьте нос солнцу, рот полуоткрыт. Летит бабочка, выбирает, на чей нос сесть. Сморщить нос, поднять верхнюю губу кверху, рот оставить полуоткрытым (задержка дыхания). Прогоняя бабочку можно энергично двигать носом. Бабочка улетела. Расслабить мышцы губ и носа (на выдохе) (повторить 2-3 раза).</w:t>
      </w:r>
    </w:p>
    <w:p w14:paraId="69E45E7B" w14:textId="77777777" w:rsidR="00EB444E" w:rsidRDefault="00EB444E" w:rsidP="00EB444E">
      <w:pPr>
        <w:spacing w:after="0"/>
        <w:ind w:left="426" w:firstLine="284"/>
        <w:contextualSpacing/>
        <w:jc w:val="both"/>
        <w:rPr>
          <w:rFonts w:ascii="Times New Roman" w:eastAsia="Calibri" w:hAnsi="Times New Roman" w:cs="Times New Roman"/>
          <w:sz w:val="24"/>
          <w:szCs w:val="24"/>
        </w:rPr>
      </w:pPr>
    </w:p>
    <w:p w14:paraId="79098526" w14:textId="77777777" w:rsidR="00EB444E" w:rsidRDefault="00EB444E" w:rsidP="00EB444E">
      <w:pPr>
        <w:spacing w:after="0"/>
        <w:ind w:left="426" w:firstLine="284"/>
        <w:contextualSpacing/>
        <w:jc w:val="both"/>
        <w:rPr>
          <w:rFonts w:ascii="Times New Roman" w:eastAsia="Calibri" w:hAnsi="Times New Roman" w:cs="Times New Roman"/>
          <w:sz w:val="24"/>
          <w:szCs w:val="24"/>
        </w:rPr>
      </w:pPr>
    </w:p>
    <w:p w14:paraId="7D45F54B" w14:textId="77777777" w:rsidR="00EB444E" w:rsidRDefault="00EB444E" w:rsidP="00EB444E">
      <w:pPr>
        <w:spacing w:after="0"/>
        <w:ind w:left="426" w:firstLine="284"/>
        <w:contextualSpacing/>
        <w:jc w:val="both"/>
        <w:rPr>
          <w:rFonts w:ascii="Times New Roman" w:eastAsia="Calibri" w:hAnsi="Times New Roman" w:cs="Times New Roman"/>
          <w:sz w:val="24"/>
          <w:szCs w:val="24"/>
        </w:rPr>
      </w:pPr>
    </w:p>
    <w:p w14:paraId="7FE02D10" w14:textId="77777777" w:rsidR="00EB444E" w:rsidRDefault="00EB444E" w:rsidP="00EB444E">
      <w:pPr>
        <w:spacing w:after="0"/>
        <w:ind w:left="426" w:firstLine="284"/>
        <w:contextualSpacing/>
        <w:jc w:val="both"/>
        <w:rPr>
          <w:rFonts w:ascii="Times New Roman" w:eastAsia="Calibri" w:hAnsi="Times New Roman" w:cs="Times New Roman"/>
          <w:sz w:val="24"/>
          <w:szCs w:val="24"/>
        </w:rPr>
      </w:pPr>
    </w:p>
    <w:p w14:paraId="562DB187" w14:textId="77777777" w:rsidR="00EB444E" w:rsidRDefault="00EB444E" w:rsidP="00EB444E">
      <w:pPr>
        <w:spacing w:after="0"/>
        <w:ind w:left="426" w:firstLine="284"/>
        <w:contextualSpacing/>
        <w:jc w:val="both"/>
        <w:rPr>
          <w:rFonts w:ascii="Times New Roman" w:eastAsia="Calibri" w:hAnsi="Times New Roman" w:cs="Times New Roman"/>
          <w:sz w:val="24"/>
          <w:szCs w:val="24"/>
        </w:rPr>
      </w:pPr>
    </w:p>
    <w:p w14:paraId="3200657B" w14:textId="77777777" w:rsidR="00EB444E" w:rsidRDefault="00EB444E" w:rsidP="00EB444E">
      <w:pPr>
        <w:widowControl w:val="0"/>
        <w:spacing w:after="0"/>
        <w:ind w:firstLine="284"/>
        <w:jc w:val="right"/>
        <w:rPr>
          <w:rFonts w:ascii="Times New Roman" w:eastAsia="SimSun" w:hAnsi="Times New Roman" w:cs="Times New Roman"/>
          <w:b/>
          <w:color w:val="000000"/>
          <w:sz w:val="24"/>
          <w:szCs w:val="24"/>
          <w:lang w:bidi="ru-RU"/>
        </w:rPr>
      </w:pPr>
      <w:r>
        <w:rPr>
          <w:rFonts w:ascii="Times New Roman" w:eastAsia="SimSun" w:hAnsi="Times New Roman" w:cs="Times New Roman"/>
          <w:b/>
          <w:color w:val="000000"/>
          <w:sz w:val="24"/>
          <w:szCs w:val="24"/>
          <w:lang w:bidi="ru-RU"/>
        </w:rPr>
        <w:t>Приложение 3</w:t>
      </w:r>
    </w:p>
    <w:p w14:paraId="5441E691" w14:textId="77777777" w:rsidR="00EB444E" w:rsidRPr="001D3E40" w:rsidRDefault="00EB444E" w:rsidP="00EB444E">
      <w:pPr>
        <w:spacing w:after="0"/>
        <w:contextualSpacing/>
        <w:rPr>
          <w:rFonts w:ascii="Times New Roman" w:eastAsia="Calibri" w:hAnsi="Times New Roman" w:cs="Times New Roman"/>
          <w:sz w:val="24"/>
          <w:szCs w:val="24"/>
        </w:rPr>
      </w:pPr>
      <w:r>
        <w:rPr>
          <w:rFonts w:ascii="Times New Roman" w:eastAsia="SimSun" w:hAnsi="Times New Roman" w:cs="Times New Roman"/>
          <w:b/>
          <w:color w:val="000000"/>
          <w:sz w:val="24"/>
          <w:szCs w:val="24"/>
          <w:lang w:bidi="ru-RU"/>
        </w:rPr>
        <w:t>АСАНЫ (УПРАЖНЕНИЯ)</w:t>
      </w:r>
    </w:p>
    <w:p w14:paraId="7F371C11" w14:textId="77777777" w:rsidR="00EB444E" w:rsidRPr="00DC230D" w:rsidRDefault="00EB444E" w:rsidP="00EB444E">
      <w:pPr>
        <w:widowControl w:val="0"/>
        <w:spacing w:after="0"/>
        <w:jc w:val="both"/>
        <w:rPr>
          <w:rFonts w:ascii="Times New Roman" w:eastAsia="SimSun" w:hAnsi="Times New Roman" w:cs="Times New Roman"/>
          <w:b/>
          <w:bCs/>
          <w:color w:val="000000"/>
          <w:sz w:val="24"/>
          <w:szCs w:val="24"/>
          <w:lang w:bidi="ru-RU"/>
        </w:rPr>
      </w:pPr>
    </w:p>
    <w:p w14:paraId="003CBEC0" w14:textId="77777777" w:rsidR="00EB444E" w:rsidRPr="00DC230D" w:rsidRDefault="00EB444E" w:rsidP="00EB444E">
      <w:pPr>
        <w:tabs>
          <w:tab w:val="left" w:pos="3855"/>
        </w:tabs>
        <w:spacing w:after="0" w:line="240" w:lineRule="auto"/>
        <w:jc w:val="both"/>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А</w:t>
      </w:r>
    </w:p>
    <w:p w14:paraId="356E87EB" w14:textId="77777777" w:rsidR="00EB444E" w:rsidRPr="00735F54" w:rsidRDefault="00EB444E" w:rsidP="00EB444E">
      <w:pPr>
        <w:tabs>
          <w:tab w:val="left" w:pos="3855"/>
        </w:tabs>
        <w:spacing w:after="0" w:line="240" w:lineRule="auto"/>
        <w:jc w:val="both"/>
        <w:rPr>
          <w:rFonts w:ascii="Times New Roman" w:eastAsia="Calibri" w:hAnsi="Times New Roman" w:cs="Times New Roman"/>
          <w:b/>
          <w:bCs/>
          <w:sz w:val="24"/>
          <w:szCs w:val="24"/>
        </w:rPr>
      </w:pPr>
      <w:r w:rsidRPr="00735F54">
        <w:rPr>
          <w:rFonts w:ascii="Times New Roman" w:eastAsia="Calibri" w:hAnsi="Times New Roman" w:cs="Times New Roman"/>
          <w:b/>
          <w:bCs/>
          <w:sz w:val="24"/>
          <w:szCs w:val="24"/>
        </w:rPr>
        <w:lastRenderedPageBreak/>
        <w:t>«Аист»</w:t>
      </w:r>
    </w:p>
    <w:p w14:paraId="6C6116B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735F54">
        <w:rPr>
          <w:rFonts w:ascii="Times New Roman" w:eastAsia="Calibri" w:hAnsi="Times New Roman" w:cs="Times New Roman"/>
          <w:sz w:val="24"/>
          <w:szCs w:val="24"/>
        </w:rPr>
        <w:t>И. п. : стоя, ноги вместе, руки опустите вдоль тела, плечи разверните прямо. В. : . : на выдохе начните наклон вперед, при этом старайтесь коснуться головой коленей. Одновременно руками обхватываете лодыжки. </w:t>
      </w:r>
      <w:r w:rsidRPr="00735F54">
        <w:rPr>
          <w:rFonts w:ascii="Times New Roman" w:eastAsia="Calibri" w:hAnsi="Times New Roman" w:cs="Times New Roman"/>
          <w:sz w:val="24"/>
          <w:szCs w:val="24"/>
          <w:u w:val="single"/>
        </w:rPr>
        <w:t>Как вариант</w:t>
      </w:r>
      <w:r w:rsidRPr="00735F54">
        <w:rPr>
          <w:rFonts w:ascii="Times New Roman" w:eastAsia="Calibri" w:hAnsi="Times New Roman" w:cs="Times New Roman"/>
          <w:sz w:val="24"/>
          <w:szCs w:val="24"/>
        </w:rPr>
        <w:t xml:space="preserve">: можете коснуться пальцами пола. Зафиксируйте на несколько секунд это положение и возвратитесь в исходное. Следует сосредоточиться на зоне солнечного сплетения. </w:t>
      </w:r>
    </w:p>
    <w:p w14:paraId="63B24D1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4A45467F" w14:textId="77777777" w:rsidR="00EB444E" w:rsidRPr="004D3A3F" w:rsidRDefault="00EB444E" w:rsidP="00EB444E">
      <w:pPr>
        <w:tabs>
          <w:tab w:val="left" w:pos="3855"/>
        </w:tabs>
        <w:spacing w:after="0" w:line="240" w:lineRule="auto"/>
        <w:jc w:val="both"/>
        <w:rPr>
          <w:rFonts w:ascii="Times New Roman" w:eastAsia="Calibri" w:hAnsi="Times New Roman" w:cs="Times New Roman"/>
          <w:b/>
          <w:bCs/>
          <w:sz w:val="24"/>
          <w:szCs w:val="24"/>
        </w:rPr>
      </w:pPr>
      <w:r w:rsidRPr="004D3A3F">
        <w:rPr>
          <w:rFonts w:ascii="Times New Roman" w:eastAsia="Calibri" w:hAnsi="Times New Roman" w:cs="Times New Roman"/>
          <w:b/>
          <w:bCs/>
          <w:sz w:val="24"/>
          <w:szCs w:val="24"/>
        </w:rPr>
        <w:t>«Активизация ладоней»</w:t>
      </w:r>
    </w:p>
    <w:p w14:paraId="5EAE64BB"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Любой самомассаж ладоней. Один из вариантов использование массажных мячей.</w:t>
      </w:r>
    </w:p>
    <w:p w14:paraId="635B37AB" w14:textId="77777777" w:rsidR="00EB444E" w:rsidRPr="002145BA"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Мячики-ежики.</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Мячик мой не отдыхает,</w:t>
      </w:r>
    </w:p>
    <w:p w14:paraId="3D737DE1" w14:textId="77777777" w:rsidR="00EB444E" w:rsidRPr="002145BA"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На ладошке он гуляет.</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Взад-вперед его качу,</w:t>
      </w:r>
    </w:p>
    <w:p w14:paraId="12B0E3A7" w14:textId="77777777" w:rsidR="00EB444E" w:rsidRPr="002145BA"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Вправо-влево – как хочу.</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Сверху – левой, снизу – правой,</w:t>
      </w:r>
    </w:p>
    <w:p w14:paraId="271A3903" w14:textId="77777777" w:rsidR="00EB444E" w:rsidRPr="002145BA"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Я его катаю, браво.</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В правой руке свой мячик сжимаю,</w:t>
      </w:r>
    </w:p>
    <w:p w14:paraId="3409FC89" w14:textId="77777777" w:rsidR="00EB444E" w:rsidRPr="002145BA"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Ну, а потом ладошку меняю.</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«Здравствуй, мой послушный мячик»-</w:t>
      </w:r>
    </w:p>
    <w:p w14:paraId="7E29E271" w14:textId="77777777" w:rsidR="00EB444E" w:rsidRPr="002145BA"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Скажет громко каждый пальчик.</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Мячик пальцем я катаю, по руке его гоняю.</w:t>
      </w:r>
    </w:p>
    <w:p w14:paraId="27E0FE9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2145BA">
        <w:rPr>
          <w:rFonts w:ascii="Times New Roman" w:eastAsia="Calibri" w:hAnsi="Times New Roman" w:cs="Times New Roman"/>
          <w:sz w:val="24"/>
          <w:szCs w:val="24"/>
        </w:rPr>
        <w:t>Отправляемся гулять – будем пальчики считать:</w:t>
      </w:r>
      <w:r>
        <w:rPr>
          <w:rFonts w:ascii="Times New Roman" w:eastAsia="Calibri" w:hAnsi="Times New Roman" w:cs="Times New Roman"/>
          <w:sz w:val="24"/>
          <w:szCs w:val="24"/>
        </w:rPr>
        <w:t xml:space="preserve"> </w:t>
      </w:r>
      <w:r w:rsidRPr="002145BA">
        <w:rPr>
          <w:rFonts w:ascii="Times New Roman" w:eastAsia="Calibri" w:hAnsi="Times New Roman" w:cs="Times New Roman"/>
          <w:sz w:val="24"/>
          <w:szCs w:val="24"/>
        </w:rPr>
        <w:t>1-2-3-4-5.</w:t>
      </w:r>
    </w:p>
    <w:p w14:paraId="7D94A6B9"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4ACCF14E" w14:textId="77777777" w:rsidR="00EB444E" w:rsidRPr="004D3A3F" w:rsidRDefault="00EB444E" w:rsidP="00EB444E">
      <w:pPr>
        <w:tabs>
          <w:tab w:val="left" w:pos="3855"/>
        </w:tabs>
        <w:spacing w:after="0" w:line="240" w:lineRule="auto"/>
        <w:jc w:val="both"/>
        <w:rPr>
          <w:rFonts w:ascii="Times New Roman" w:eastAsia="Calibri" w:hAnsi="Times New Roman" w:cs="Times New Roman"/>
          <w:b/>
          <w:bCs/>
          <w:sz w:val="24"/>
          <w:szCs w:val="24"/>
        </w:rPr>
      </w:pPr>
      <w:r w:rsidRPr="004D3A3F">
        <w:rPr>
          <w:rFonts w:ascii="Times New Roman" w:eastAsia="Calibri" w:hAnsi="Times New Roman" w:cs="Times New Roman"/>
          <w:b/>
          <w:bCs/>
          <w:sz w:val="24"/>
          <w:szCs w:val="24"/>
        </w:rPr>
        <w:t>«Алмаз»</w:t>
      </w:r>
    </w:p>
    <w:p w14:paraId="33521EF8" w14:textId="77777777" w:rsidR="00EB444E" w:rsidRPr="004D3A3F" w:rsidRDefault="00EB444E" w:rsidP="00EB444E">
      <w:pPr>
        <w:tabs>
          <w:tab w:val="left" w:pos="3855"/>
        </w:tabs>
        <w:spacing w:after="0" w:line="240" w:lineRule="auto"/>
        <w:jc w:val="both"/>
        <w:rPr>
          <w:rFonts w:ascii="Times New Roman" w:eastAsia="Calibri" w:hAnsi="Times New Roman" w:cs="Times New Roman"/>
          <w:sz w:val="24"/>
          <w:szCs w:val="24"/>
        </w:rPr>
      </w:pPr>
      <w:r w:rsidRPr="004D3A3F">
        <w:rPr>
          <w:rFonts w:ascii="Times New Roman" w:eastAsia="Calibri" w:hAnsi="Times New Roman" w:cs="Times New Roman"/>
          <w:sz w:val="24"/>
          <w:szCs w:val="24"/>
        </w:rPr>
        <w:t>Техника выполнения</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Опускаемся на колени, сводим их вместе, стопы на подъёмах, таз на пятках.</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Тянемся за макушкой вверх, выпрямляя шею и спину, подавая грудной отдел слегка вперёд, уводя плечи чуть назад, нижняя треть живота подтянута.</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Помещаем ладони на бёдра. Остаёмся в этой позе комфортное время. Дыхание глубокое, лицо расслаблено.</w:t>
      </w:r>
    </w:p>
    <w:p w14:paraId="707ADD91"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4D3A3F">
        <w:rPr>
          <w:rFonts w:ascii="Times New Roman" w:eastAsia="Calibri" w:hAnsi="Times New Roman" w:cs="Times New Roman"/>
          <w:sz w:val="24"/>
          <w:szCs w:val="24"/>
        </w:rPr>
        <w:t>Точки контроля</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спина прямая, вытягивается за макушкой вверх;</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плечи опущены, шея вытянута, подбородок немного задвинут;</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прогиб в пояснице отсутствует — нижние рёбра и живот подтянуты;</w:t>
      </w:r>
      <w:r>
        <w:rPr>
          <w:rFonts w:ascii="Times New Roman" w:eastAsia="Calibri" w:hAnsi="Times New Roman" w:cs="Times New Roman"/>
          <w:sz w:val="24"/>
          <w:szCs w:val="24"/>
        </w:rPr>
        <w:t xml:space="preserve"> </w:t>
      </w:r>
      <w:r w:rsidRPr="004D3A3F">
        <w:rPr>
          <w:rFonts w:ascii="Times New Roman" w:eastAsia="Calibri" w:hAnsi="Times New Roman" w:cs="Times New Roman"/>
          <w:sz w:val="24"/>
          <w:szCs w:val="24"/>
        </w:rPr>
        <w:t>стопы и колени вместе.</w:t>
      </w:r>
    </w:p>
    <w:p w14:paraId="3492FCD6"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05FA6CA5" w14:textId="77777777" w:rsidR="00EB444E" w:rsidRPr="00DC230D" w:rsidRDefault="00EB444E" w:rsidP="00EB444E">
      <w:pPr>
        <w:tabs>
          <w:tab w:val="left" w:pos="3855"/>
        </w:tabs>
        <w:spacing w:after="0" w:line="240" w:lineRule="auto"/>
        <w:jc w:val="both"/>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Б</w:t>
      </w:r>
    </w:p>
    <w:p w14:paraId="7326B3AE" w14:textId="77777777" w:rsidR="00EB444E" w:rsidRPr="003229CA" w:rsidRDefault="00EB444E" w:rsidP="00EB444E">
      <w:pPr>
        <w:tabs>
          <w:tab w:val="left" w:pos="3855"/>
        </w:tabs>
        <w:spacing w:after="0" w:line="240" w:lineRule="auto"/>
        <w:jc w:val="both"/>
        <w:rPr>
          <w:rFonts w:ascii="Times New Roman" w:eastAsia="Calibri" w:hAnsi="Times New Roman" w:cs="Times New Roman"/>
          <w:b/>
          <w:bCs/>
          <w:sz w:val="24"/>
          <w:szCs w:val="24"/>
        </w:rPr>
      </w:pPr>
      <w:r w:rsidRPr="003229CA">
        <w:rPr>
          <w:rFonts w:ascii="Times New Roman" w:eastAsia="Calibri" w:hAnsi="Times New Roman" w:cs="Times New Roman"/>
          <w:b/>
          <w:bCs/>
          <w:sz w:val="24"/>
          <w:szCs w:val="24"/>
        </w:rPr>
        <w:t>«Бабочка»</w:t>
      </w:r>
    </w:p>
    <w:p w14:paraId="2EC80DD4"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229CA">
        <w:rPr>
          <w:rFonts w:ascii="Times New Roman" w:eastAsia="Calibri" w:hAnsi="Times New Roman" w:cs="Times New Roman"/>
          <w:sz w:val="24"/>
          <w:szCs w:val="24"/>
        </w:rPr>
        <w:t>Сядьте на ягодицы с высоким позвоночником, согните ноги, поставьте подошвы ног вместе и мягко взмахните ногами, как крыльями бабочки</w:t>
      </w:r>
      <w:r>
        <w:rPr>
          <w:rFonts w:ascii="Times New Roman" w:eastAsia="Calibri" w:hAnsi="Times New Roman" w:cs="Times New Roman"/>
          <w:sz w:val="24"/>
          <w:szCs w:val="24"/>
        </w:rPr>
        <w:t>.</w:t>
      </w:r>
    </w:p>
    <w:p w14:paraId="4BC73BFB"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3554EE57" w14:textId="77777777" w:rsidR="00EB444E" w:rsidRPr="003229CA" w:rsidRDefault="00EB444E" w:rsidP="00EB444E">
      <w:pPr>
        <w:tabs>
          <w:tab w:val="left" w:pos="3855"/>
        </w:tabs>
        <w:spacing w:after="0" w:line="240" w:lineRule="auto"/>
        <w:jc w:val="both"/>
        <w:rPr>
          <w:rFonts w:ascii="Times New Roman" w:eastAsia="Calibri" w:hAnsi="Times New Roman" w:cs="Times New Roman"/>
          <w:b/>
          <w:bCs/>
          <w:sz w:val="24"/>
          <w:szCs w:val="24"/>
        </w:rPr>
      </w:pPr>
      <w:r w:rsidRPr="003229CA">
        <w:rPr>
          <w:rFonts w:ascii="Times New Roman" w:eastAsia="Calibri" w:hAnsi="Times New Roman" w:cs="Times New Roman"/>
          <w:b/>
          <w:bCs/>
          <w:sz w:val="24"/>
          <w:szCs w:val="24"/>
        </w:rPr>
        <w:t>«Бегун»</w:t>
      </w:r>
    </w:p>
    <w:p w14:paraId="16485780"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229CA">
        <w:rPr>
          <w:rFonts w:ascii="Times New Roman" w:eastAsia="Calibri" w:hAnsi="Times New Roman" w:cs="Times New Roman"/>
          <w:sz w:val="24"/>
          <w:szCs w:val="24"/>
        </w:rPr>
        <w:t>И. п. : встать прямо. Ноги слегка расслаблены, руки вдоль туловища. В. : медленно отвести левую ногу и руку назад, а правую вперед, делаем вдох. Задерживаем дыхание, потом медленно выдыхаем воздух через нос, опуская руки и ноги. Теперь медленно отводим правую ногу и руку назад, а левую вперед, делаем вдох задерживая дыхание, потом медленно выдыхаем воздух через нос, опуская ноги и руки.</w:t>
      </w:r>
    </w:p>
    <w:p w14:paraId="70517F72" w14:textId="77777777" w:rsidR="00EB444E" w:rsidRPr="001D3E40" w:rsidRDefault="00EB444E" w:rsidP="00EB444E">
      <w:pPr>
        <w:tabs>
          <w:tab w:val="left" w:pos="3855"/>
        </w:tabs>
        <w:spacing w:after="0" w:line="240" w:lineRule="auto"/>
        <w:jc w:val="both"/>
        <w:rPr>
          <w:rFonts w:ascii="Times New Roman" w:eastAsia="Calibri" w:hAnsi="Times New Roman" w:cs="Times New Roman"/>
          <w:sz w:val="24"/>
          <w:szCs w:val="24"/>
        </w:rPr>
      </w:pPr>
    </w:p>
    <w:p w14:paraId="0193303B" w14:textId="77777777" w:rsidR="00EB444E" w:rsidRPr="00B122B2" w:rsidRDefault="00EB444E" w:rsidP="00EB444E">
      <w:pPr>
        <w:widowControl w:val="0"/>
        <w:spacing w:after="0"/>
        <w:jc w:val="both"/>
        <w:rPr>
          <w:rFonts w:ascii="Times New Roman" w:eastAsia="Calibri" w:hAnsi="Times New Roman" w:cs="Times New Roman"/>
          <w:b/>
          <w:bCs/>
          <w:sz w:val="24"/>
          <w:szCs w:val="24"/>
        </w:rPr>
      </w:pPr>
      <w:r w:rsidRPr="00B122B2">
        <w:rPr>
          <w:rFonts w:ascii="Times New Roman" w:eastAsia="Calibri" w:hAnsi="Times New Roman" w:cs="Times New Roman"/>
          <w:b/>
          <w:bCs/>
          <w:sz w:val="24"/>
          <w:szCs w:val="24"/>
        </w:rPr>
        <w:t>«Бегущий человек»</w:t>
      </w:r>
    </w:p>
    <w:p w14:paraId="06ADE5A2" w14:textId="77777777" w:rsidR="00EB444E" w:rsidRDefault="00EB444E" w:rsidP="00EB444E">
      <w:pPr>
        <w:widowControl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B122B2">
        <w:rPr>
          <w:rFonts w:ascii="Times New Roman" w:eastAsia="Calibri" w:hAnsi="Times New Roman" w:cs="Times New Roman"/>
          <w:sz w:val="24"/>
          <w:szCs w:val="24"/>
        </w:rPr>
        <w:t>з позы собаки вниз лицом, шаг правой ноги вперед, чтобы отдохнуть на внутренней стороне правой руки. Держите спину плоской, а грудь открытой. Поменяйтесь местами.</w:t>
      </w:r>
    </w:p>
    <w:p w14:paraId="584F330C"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7166255E" w14:textId="77777777" w:rsidR="00EB444E" w:rsidRPr="00524FCD" w:rsidRDefault="00EB444E" w:rsidP="00EB444E">
      <w:pPr>
        <w:tabs>
          <w:tab w:val="left" w:pos="3855"/>
        </w:tabs>
        <w:spacing w:after="0" w:line="240" w:lineRule="auto"/>
        <w:jc w:val="both"/>
        <w:rPr>
          <w:rFonts w:ascii="Times New Roman" w:eastAsia="Calibri" w:hAnsi="Times New Roman" w:cs="Times New Roman"/>
          <w:b/>
          <w:bCs/>
          <w:sz w:val="24"/>
          <w:szCs w:val="24"/>
        </w:rPr>
      </w:pPr>
      <w:r w:rsidRPr="00524FCD">
        <w:rPr>
          <w:rFonts w:ascii="Times New Roman" w:eastAsia="Calibri" w:hAnsi="Times New Roman" w:cs="Times New Roman"/>
          <w:b/>
          <w:bCs/>
          <w:sz w:val="24"/>
          <w:szCs w:val="24"/>
        </w:rPr>
        <w:t>«Березка»</w:t>
      </w:r>
    </w:p>
    <w:p w14:paraId="76B46CC0"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B122B2">
        <w:rPr>
          <w:rFonts w:ascii="Times New Roman" w:eastAsia="Calibri" w:hAnsi="Times New Roman" w:cs="Times New Roman"/>
          <w:sz w:val="24"/>
          <w:szCs w:val="24"/>
        </w:rPr>
        <w:t>Исходное положение: лечь на спину на пол</w:t>
      </w:r>
      <w:r>
        <w:rPr>
          <w:rFonts w:ascii="Times New Roman" w:eastAsia="Calibri" w:hAnsi="Times New Roman" w:cs="Times New Roman"/>
          <w:sz w:val="24"/>
          <w:szCs w:val="24"/>
        </w:rPr>
        <w:t xml:space="preserve">. </w:t>
      </w:r>
      <w:r w:rsidRPr="00B122B2">
        <w:rPr>
          <w:rFonts w:ascii="Times New Roman" w:eastAsia="Calibri" w:hAnsi="Times New Roman" w:cs="Times New Roman"/>
          <w:sz w:val="24"/>
          <w:szCs w:val="24"/>
        </w:rPr>
        <w:t>Закинуть ноги за голову, коснуться коленями пола и прижать их к ушам</w:t>
      </w:r>
      <w:r>
        <w:rPr>
          <w:rFonts w:ascii="Times New Roman" w:eastAsia="Calibri" w:hAnsi="Times New Roman" w:cs="Times New Roman"/>
          <w:sz w:val="24"/>
          <w:szCs w:val="24"/>
        </w:rPr>
        <w:t xml:space="preserve">. </w:t>
      </w:r>
      <w:r w:rsidRPr="00B122B2">
        <w:rPr>
          <w:rFonts w:ascii="Times New Roman" w:eastAsia="Calibri" w:hAnsi="Times New Roman" w:cs="Times New Roman"/>
          <w:sz w:val="24"/>
          <w:szCs w:val="24"/>
        </w:rPr>
        <w:t>Упереть локти в пол, а руками поддерживать поясницу</w:t>
      </w:r>
      <w:r>
        <w:rPr>
          <w:rFonts w:ascii="Times New Roman" w:eastAsia="Calibri" w:hAnsi="Times New Roman" w:cs="Times New Roman"/>
          <w:sz w:val="24"/>
          <w:szCs w:val="24"/>
        </w:rPr>
        <w:t xml:space="preserve">. </w:t>
      </w:r>
      <w:r w:rsidRPr="00B122B2">
        <w:rPr>
          <w:rFonts w:ascii="Times New Roman" w:eastAsia="Calibri" w:hAnsi="Times New Roman" w:cs="Times New Roman"/>
          <w:sz w:val="24"/>
          <w:szCs w:val="24"/>
        </w:rPr>
        <w:t>Постепенно выпрямлять ноги наверх.</w:t>
      </w:r>
    </w:p>
    <w:p w14:paraId="02BCE748"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24016D6E"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65CFD83F"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71A7DE12"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4FFF5C0A" w14:textId="77777777" w:rsidR="00EB444E" w:rsidRDefault="00EB444E" w:rsidP="00EB444E">
      <w:pPr>
        <w:tabs>
          <w:tab w:val="left" w:pos="3855"/>
        </w:tabs>
        <w:spacing w:after="0" w:line="240" w:lineRule="auto"/>
        <w:jc w:val="both"/>
        <w:rPr>
          <w:rFonts w:ascii="Times New Roman" w:eastAsia="Calibri" w:hAnsi="Times New Roman" w:cs="Times New Roman"/>
          <w:b/>
          <w:bCs/>
          <w:sz w:val="24"/>
          <w:szCs w:val="24"/>
        </w:rPr>
      </w:pPr>
      <w:r w:rsidRPr="000F1737">
        <w:rPr>
          <w:rFonts w:ascii="Times New Roman" w:eastAsia="Calibri" w:hAnsi="Times New Roman" w:cs="Times New Roman"/>
          <w:b/>
          <w:bCs/>
          <w:sz w:val="24"/>
          <w:szCs w:val="24"/>
        </w:rPr>
        <w:t>«Божественная»</w:t>
      </w:r>
    </w:p>
    <w:p w14:paraId="127ABD15" w14:textId="77777777" w:rsidR="00EB444E" w:rsidRPr="000F1737" w:rsidRDefault="00EB444E" w:rsidP="00EB444E">
      <w:pPr>
        <w:tabs>
          <w:tab w:val="left" w:pos="3855"/>
        </w:tabs>
        <w:spacing w:after="0" w:line="240" w:lineRule="auto"/>
        <w:jc w:val="both"/>
        <w:rPr>
          <w:rFonts w:ascii="Times New Roman" w:eastAsia="Calibri" w:hAnsi="Times New Roman" w:cs="Times New Roman"/>
          <w:b/>
          <w:bCs/>
          <w:sz w:val="24"/>
          <w:szCs w:val="24"/>
        </w:rPr>
      </w:pPr>
      <w:r w:rsidRPr="000F1737">
        <w:rPr>
          <w:rFonts w:ascii="Times New Roman" w:eastAsia="Calibri" w:hAnsi="Times New Roman" w:cs="Times New Roman"/>
          <w:sz w:val="24"/>
          <w:szCs w:val="24"/>
        </w:rPr>
        <w:lastRenderedPageBreak/>
        <w:t xml:space="preserve">Сидя на пятках, завести руки за спину, соединив их ладонями вместе и пальцами вниз на уровне таза. Затем осторожно вывернуть ладони пальцами вверх и медленно вести их вдоль позвоночника как можно выше. Фиксация 8-10 секунд. Дыхание ровное, медленное. </w:t>
      </w:r>
    </w:p>
    <w:p w14:paraId="09B4931E"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6F7C9A1F" w14:textId="77777777" w:rsidR="00EB444E" w:rsidRPr="00BA4A3B" w:rsidRDefault="00EB444E" w:rsidP="00EB444E">
      <w:pPr>
        <w:widowControl w:val="0"/>
        <w:spacing w:after="0"/>
        <w:jc w:val="both"/>
        <w:rPr>
          <w:rFonts w:ascii="Times New Roman" w:eastAsia="Calibri" w:hAnsi="Times New Roman" w:cs="Times New Roman"/>
          <w:b/>
          <w:bCs/>
          <w:sz w:val="24"/>
          <w:szCs w:val="24"/>
        </w:rPr>
      </w:pPr>
      <w:r w:rsidRPr="00BA4A3B">
        <w:rPr>
          <w:rFonts w:ascii="Times New Roman" w:eastAsia="Calibri" w:hAnsi="Times New Roman" w:cs="Times New Roman"/>
          <w:b/>
          <w:bCs/>
          <w:sz w:val="24"/>
          <w:szCs w:val="24"/>
        </w:rPr>
        <w:t>«Бочонок»</w:t>
      </w:r>
    </w:p>
    <w:p w14:paraId="1A318842"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Группируем тело, обхватываем руками ноги, катаемся с одного бока на другой.</w:t>
      </w:r>
    </w:p>
    <w:p w14:paraId="7944FC27"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668A5C80" w14:textId="77777777" w:rsidR="00EB444E" w:rsidRPr="00DC230D" w:rsidRDefault="00EB444E" w:rsidP="00EB444E">
      <w:pPr>
        <w:tabs>
          <w:tab w:val="left" w:pos="3855"/>
        </w:tabs>
        <w:spacing w:after="0" w:line="240" w:lineRule="auto"/>
        <w:jc w:val="both"/>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В</w:t>
      </w:r>
    </w:p>
    <w:p w14:paraId="650B8FE9" w14:textId="77777777" w:rsidR="00EB444E" w:rsidRPr="000F1737" w:rsidRDefault="00EB444E" w:rsidP="00EB444E">
      <w:pPr>
        <w:tabs>
          <w:tab w:val="left" w:pos="3855"/>
        </w:tabs>
        <w:spacing w:after="0" w:line="240" w:lineRule="auto"/>
        <w:jc w:val="both"/>
        <w:rPr>
          <w:rFonts w:ascii="Times New Roman" w:eastAsia="Calibri" w:hAnsi="Times New Roman" w:cs="Times New Roman"/>
          <w:b/>
          <w:bCs/>
          <w:sz w:val="24"/>
          <w:szCs w:val="24"/>
        </w:rPr>
      </w:pPr>
      <w:r w:rsidRPr="000F1737">
        <w:rPr>
          <w:rFonts w:ascii="Times New Roman" w:eastAsia="Calibri" w:hAnsi="Times New Roman" w:cs="Times New Roman"/>
          <w:b/>
          <w:bCs/>
          <w:sz w:val="24"/>
          <w:szCs w:val="24"/>
        </w:rPr>
        <w:t>«Верблюд»</w:t>
      </w:r>
    </w:p>
    <w:p w14:paraId="079CCFB0" w14:textId="77777777" w:rsidR="00EB444E" w:rsidRPr="000F1737" w:rsidRDefault="00EB444E" w:rsidP="00EB444E">
      <w:pPr>
        <w:tabs>
          <w:tab w:val="left" w:pos="3855"/>
        </w:tabs>
        <w:spacing w:after="0" w:line="240" w:lineRule="auto"/>
        <w:jc w:val="both"/>
        <w:rPr>
          <w:rFonts w:ascii="Times New Roman" w:eastAsia="Calibri" w:hAnsi="Times New Roman" w:cs="Times New Roman"/>
          <w:sz w:val="24"/>
          <w:szCs w:val="24"/>
        </w:rPr>
      </w:pPr>
      <w:r w:rsidRPr="000F1737">
        <w:rPr>
          <w:rFonts w:ascii="Times New Roman" w:eastAsia="Calibri" w:hAnsi="Times New Roman" w:cs="Times New Roman"/>
          <w:sz w:val="24"/>
          <w:szCs w:val="24"/>
        </w:rPr>
        <w:t>И.п. -  стоя на коленях, вытянув пальцы ног или поджав их, как вам кажется наиболее удобным. Одной рукой совершаем круг и дотягиваемся ею до пятки одной ноги. Второй рукой делаем круг и хватаемся пальцами за пятку второй ноги. Приподнимите грудную клетку и разверните ее, как будто наполняете ее водой, как верблюд свой горб. Выдвинете таз и ягодицы больше вперед, а голову опустите свободно назад, если удобно. Возврат с и.п.</w:t>
      </w:r>
    </w:p>
    <w:p w14:paraId="25D857F3" w14:textId="77777777" w:rsidR="00EB444E" w:rsidRPr="00084241" w:rsidRDefault="00EB444E" w:rsidP="00EB444E">
      <w:pPr>
        <w:tabs>
          <w:tab w:val="left" w:pos="3855"/>
        </w:tabs>
        <w:spacing w:after="0" w:line="240" w:lineRule="auto"/>
        <w:jc w:val="both"/>
        <w:rPr>
          <w:rFonts w:ascii="Times New Roman" w:eastAsia="Calibri" w:hAnsi="Times New Roman" w:cs="Times New Roman"/>
          <w:sz w:val="24"/>
          <w:szCs w:val="24"/>
        </w:rPr>
      </w:pPr>
    </w:p>
    <w:p w14:paraId="77B2C3EA" w14:textId="77777777" w:rsidR="00EB444E" w:rsidRPr="000F1737" w:rsidRDefault="00EB444E" w:rsidP="00EB444E">
      <w:pPr>
        <w:widowControl w:val="0"/>
        <w:spacing w:after="0"/>
        <w:jc w:val="both"/>
        <w:rPr>
          <w:rFonts w:ascii="Times New Roman" w:eastAsia="Calibri" w:hAnsi="Times New Roman" w:cs="Times New Roman"/>
          <w:b/>
          <w:bCs/>
          <w:sz w:val="24"/>
          <w:szCs w:val="24"/>
        </w:rPr>
      </w:pPr>
      <w:r w:rsidRPr="000F1737">
        <w:rPr>
          <w:rFonts w:ascii="Times New Roman" w:eastAsia="Calibri" w:hAnsi="Times New Roman" w:cs="Times New Roman"/>
          <w:b/>
          <w:bCs/>
          <w:sz w:val="24"/>
          <w:szCs w:val="24"/>
        </w:rPr>
        <w:t>«Винт»</w:t>
      </w:r>
    </w:p>
    <w:p w14:paraId="2012E285" w14:textId="77777777" w:rsidR="00EB444E" w:rsidRPr="000F1737" w:rsidRDefault="00EB444E" w:rsidP="00EB444E">
      <w:pPr>
        <w:widowControl w:val="0"/>
        <w:spacing w:after="0"/>
        <w:jc w:val="both"/>
        <w:rPr>
          <w:rFonts w:ascii="Times New Roman" w:eastAsia="Calibri" w:hAnsi="Times New Roman" w:cs="Times New Roman"/>
          <w:sz w:val="24"/>
          <w:szCs w:val="24"/>
        </w:rPr>
      </w:pPr>
      <w:r w:rsidRPr="000F1737">
        <w:rPr>
          <w:rFonts w:ascii="Times New Roman" w:eastAsia="Calibri" w:hAnsi="Times New Roman" w:cs="Times New Roman"/>
          <w:sz w:val="24"/>
          <w:szCs w:val="24"/>
        </w:rPr>
        <w:t>Ноги на ширине плеч, руки согнуты в локтях.</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Поворот верхней части туловища вправо-влево. Поворачиваем</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туловище в левую сторону насколько возможно, при этом левая</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рука идет за спину и тыльной стороной кисти делает хлопок по</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правому боку спины в районе поясницы, а правая</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рука идет</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впереди туловища к левому боку живота, по которому делает</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хлопок правой ладонью – вдох. Поворачиваем туловище в</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правую сторону насколько возможно, при этом правая рука идет</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за спину и делает хлопок по левому боку спины, а левая рука</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перед туловищем идет вправо и делает хлопок по правому боку</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живота – выдох. Вновь поворачиваем туловище вправо и делаем</w:t>
      </w:r>
    </w:p>
    <w:p w14:paraId="0F88BB32" w14:textId="77777777" w:rsidR="00EB444E" w:rsidRDefault="00EB444E" w:rsidP="00EB444E">
      <w:pPr>
        <w:widowControl w:val="0"/>
        <w:spacing w:after="0"/>
        <w:jc w:val="both"/>
        <w:rPr>
          <w:rFonts w:ascii="Times New Roman" w:eastAsia="Calibri" w:hAnsi="Times New Roman" w:cs="Times New Roman"/>
          <w:sz w:val="24"/>
          <w:szCs w:val="24"/>
        </w:rPr>
      </w:pPr>
      <w:r w:rsidRPr="000F1737">
        <w:rPr>
          <w:rFonts w:ascii="Times New Roman" w:eastAsia="Calibri" w:hAnsi="Times New Roman" w:cs="Times New Roman"/>
          <w:sz w:val="24"/>
          <w:szCs w:val="24"/>
        </w:rPr>
        <w:t>соответствующие хлопки руками – пауза в дыхании. Следующий</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поворот туловища в левую</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сторону и соответствующие движения</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рук – продолжаем паузу в дыхании. Цикл движений окончен.</w:t>
      </w:r>
      <w:r>
        <w:rPr>
          <w:rFonts w:ascii="Times New Roman" w:eastAsia="Calibri" w:hAnsi="Times New Roman" w:cs="Times New Roman"/>
          <w:sz w:val="24"/>
          <w:szCs w:val="24"/>
        </w:rPr>
        <w:t xml:space="preserve"> </w:t>
      </w:r>
      <w:r w:rsidRPr="000F1737">
        <w:rPr>
          <w:rFonts w:ascii="Times New Roman" w:eastAsia="Calibri" w:hAnsi="Times New Roman" w:cs="Times New Roman"/>
          <w:sz w:val="24"/>
          <w:szCs w:val="24"/>
        </w:rPr>
        <w:t>Таких циклов необходимо сделать не менее 8 подряд.</w:t>
      </w:r>
    </w:p>
    <w:p w14:paraId="0B822D75"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1C168F23" w14:textId="77777777" w:rsidR="00EB444E" w:rsidRPr="000F1737" w:rsidRDefault="00EB444E" w:rsidP="00EB444E">
      <w:pPr>
        <w:tabs>
          <w:tab w:val="left" w:pos="3855"/>
        </w:tabs>
        <w:spacing w:after="0" w:line="240" w:lineRule="auto"/>
        <w:jc w:val="both"/>
        <w:rPr>
          <w:rFonts w:ascii="Times New Roman" w:eastAsia="Calibri" w:hAnsi="Times New Roman" w:cs="Times New Roman"/>
          <w:b/>
          <w:bCs/>
          <w:sz w:val="24"/>
          <w:szCs w:val="24"/>
        </w:rPr>
      </w:pPr>
      <w:r w:rsidRPr="000F1737">
        <w:rPr>
          <w:rFonts w:ascii="Times New Roman" w:eastAsia="Calibri" w:hAnsi="Times New Roman" w:cs="Times New Roman"/>
          <w:b/>
          <w:bCs/>
          <w:sz w:val="24"/>
          <w:szCs w:val="24"/>
        </w:rPr>
        <w:t>«Воин»</w:t>
      </w:r>
    </w:p>
    <w:p w14:paraId="287DFCF2"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Воин 1: </w:t>
      </w:r>
      <w:r w:rsidRPr="000F1737">
        <w:rPr>
          <w:rFonts w:ascii="Times New Roman" w:eastAsia="Calibri" w:hAnsi="Times New Roman" w:cs="Times New Roman"/>
          <w:sz w:val="24"/>
          <w:szCs w:val="24"/>
        </w:rPr>
        <w:t>приходят к стоя в горной позе. Шагните на одну ногу назад, слегка наклоните ее наружу, согните переднее колено, поднимите руки прямо к небу и посмотрите вверх</w:t>
      </w:r>
      <w:r>
        <w:rPr>
          <w:rFonts w:ascii="Times New Roman" w:eastAsia="Calibri" w:hAnsi="Times New Roman" w:cs="Times New Roman"/>
          <w:sz w:val="24"/>
          <w:szCs w:val="24"/>
        </w:rPr>
        <w:t>.</w:t>
      </w:r>
    </w:p>
    <w:p w14:paraId="045D917B"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Воин 2: </w:t>
      </w:r>
      <w:r w:rsidRPr="000F1737">
        <w:rPr>
          <w:rFonts w:ascii="Times New Roman" w:eastAsia="Calibri" w:hAnsi="Times New Roman" w:cs="Times New Roman"/>
          <w:sz w:val="24"/>
          <w:szCs w:val="24"/>
        </w:rPr>
        <w:t>из положения стоя, шаг одной ногой назад, поставив ногу так, чтобы она была обращена немного наружу. Поднимите руки параллельно земле, согните переднее колено и смотрите вперед.</w:t>
      </w:r>
    </w:p>
    <w:p w14:paraId="14A2CCB1"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44934DD6" w14:textId="77777777" w:rsidR="00EB444E" w:rsidRPr="00DC230D" w:rsidRDefault="00EB444E" w:rsidP="00EB444E">
      <w:pPr>
        <w:tabs>
          <w:tab w:val="left" w:pos="3855"/>
        </w:tabs>
        <w:spacing w:after="0" w:line="240" w:lineRule="auto"/>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Г</w:t>
      </w:r>
    </w:p>
    <w:p w14:paraId="621DD2AC" w14:textId="77777777" w:rsidR="00EB444E" w:rsidRPr="004C4583" w:rsidRDefault="00EB444E" w:rsidP="00EB444E">
      <w:pPr>
        <w:tabs>
          <w:tab w:val="left" w:pos="3855"/>
        </w:tabs>
        <w:spacing w:after="0" w:line="240" w:lineRule="auto"/>
        <w:rPr>
          <w:rFonts w:ascii="Times New Roman" w:eastAsia="Calibri" w:hAnsi="Times New Roman" w:cs="Times New Roman"/>
          <w:b/>
          <w:bCs/>
          <w:sz w:val="24"/>
          <w:szCs w:val="24"/>
        </w:rPr>
      </w:pPr>
      <w:r w:rsidRPr="004C4583">
        <w:rPr>
          <w:rFonts w:ascii="Times New Roman" w:eastAsia="Calibri" w:hAnsi="Times New Roman" w:cs="Times New Roman"/>
          <w:b/>
          <w:bCs/>
          <w:sz w:val="24"/>
          <w:szCs w:val="24"/>
        </w:rPr>
        <w:t>«Газовая»</w:t>
      </w:r>
    </w:p>
    <w:p w14:paraId="2D27F8B6"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4C4583">
        <w:rPr>
          <w:rFonts w:ascii="Times New Roman" w:eastAsia="Calibri" w:hAnsi="Times New Roman" w:cs="Times New Roman"/>
          <w:sz w:val="24"/>
          <w:szCs w:val="24"/>
        </w:rPr>
        <w:t xml:space="preserve">Вначале нужно опуститься на коврик, отрегулировать дыхание и сосредоточиться. Затем необходимо лечь на спину, вытянуться, а руки положить вдоль тела. Затем плавно поднять ногу и вдохнуть, а после этого согнуть ее в колене и выдохнуть. С помощью рук следует прижать колено к грудной клетке и, находясь в таком положении, задержать дыхание на несколько секунд, потом возвратиться в исходное положение и вдохнуть. </w:t>
      </w:r>
      <w:r>
        <w:rPr>
          <w:rFonts w:ascii="Times New Roman" w:eastAsia="Calibri" w:hAnsi="Times New Roman" w:cs="Times New Roman"/>
          <w:sz w:val="24"/>
          <w:szCs w:val="24"/>
        </w:rPr>
        <w:t>П</w:t>
      </w:r>
      <w:r w:rsidRPr="004C4583">
        <w:rPr>
          <w:rFonts w:ascii="Times New Roman" w:eastAsia="Calibri" w:hAnsi="Times New Roman" w:cs="Times New Roman"/>
          <w:sz w:val="24"/>
          <w:szCs w:val="24"/>
        </w:rPr>
        <w:t>овторить упражнение, используя и другую ногу. Прижимая ногу к грудной клетке, выдыхайте на протяжении двух секунд. Сохраняя позу, следует задерживать дыхание до четырех секунд, а возвращаясь в исходное положение, вдохнуть.</w:t>
      </w:r>
    </w:p>
    <w:p w14:paraId="717D2AFE" w14:textId="77777777" w:rsidR="00EB444E" w:rsidRPr="009978CB" w:rsidRDefault="00EB444E" w:rsidP="00EB444E">
      <w:pPr>
        <w:tabs>
          <w:tab w:val="left" w:pos="3855"/>
        </w:tabs>
        <w:spacing w:after="0" w:line="240" w:lineRule="auto"/>
        <w:rPr>
          <w:rFonts w:ascii="Times New Roman" w:eastAsia="Calibri" w:hAnsi="Times New Roman" w:cs="Times New Roman"/>
          <w:sz w:val="24"/>
          <w:szCs w:val="24"/>
        </w:rPr>
      </w:pPr>
    </w:p>
    <w:p w14:paraId="69E73A0C" w14:textId="77777777" w:rsidR="00EB444E" w:rsidRPr="004C4583" w:rsidRDefault="00EB444E" w:rsidP="00EB444E">
      <w:pPr>
        <w:tabs>
          <w:tab w:val="left" w:pos="3855"/>
        </w:tabs>
        <w:spacing w:after="0" w:line="240" w:lineRule="auto"/>
        <w:jc w:val="both"/>
        <w:rPr>
          <w:rFonts w:ascii="Times New Roman" w:eastAsia="Calibri" w:hAnsi="Times New Roman" w:cs="Times New Roman"/>
          <w:b/>
          <w:bCs/>
          <w:sz w:val="24"/>
          <w:szCs w:val="24"/>
        </w:rPr>
      </w:pPr>
      <w:r w:rsidRPr="004C4583">
        <w:rPr>
          <w:rFonts w:ascii="Times New Roman" w:eastAsia="Calibri" w:hAnsi="Times New Roman" w:cs="Times New Roman"/>
          <w:b/>
          <w:bCs/>
          <w:sz w:val="24"/>
          <w:szCs w:val="24"/>
        </w:rPr>
        <w:t>«Герой»</w:t>
      </w:r>
    </w:p>
    <w:p w14:paraId="66AACE3A"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4C4583">
        <w:rPr>
          <w:rFonts w:ascii="Times New Roman" w:eastAsia="Calibri" w:hAnsi="Times New Roman" w:cs="Times New Roman"/>
          <w:sz w:val="24"/>
          <w:szCs w:val="24"/>
        </w:rPr>
        <w:t>Сесть на колени и пятки, приподнять ягодицы, развести пятки в стороны.</w:t>
      </w:r>
      <w:r>
        <w:rPr>
          <w:rFonts w:ascii="Times New Roman" w:eastAsia="Calibri" w:hAnsi="Times New Roman" w:cs="Times New Roman"/>
          <w:sz w:val="24"/>
          <w:szCs w:val="24"/>
        </w:rPr>
        <w:t xml:space="preserve"> </w:t>
      </w:r>
      <w:r w:rsidRPr="004C4583">
        <w:rPr>
          <w:rFonts w:ascii="Times New Roman" w:eastAsia="Calibri" w:hAnsi="Times New Roman" w:cs="Times New Roman"/>
          <w:sz w:val="24"/>
          <w:szCs w:val="24"/>
        </w:rPr>
        <w:t xml:space="preserve">Руками вывести икроножные мышцы наружу (чтобы не создавалось лишнее давление в коленных </w:t>
      </w:r>
      <w:r w:rsidRPr="004C4583">
        <w:rPr>
          <w:rFonts w:ascii="Times New Roman" w:eastAsia="Calibri" w:hAnsi="Times New Roman" w:cs="Times New Roman"/>
          <w:sz w:val="24"/>
          <w:szCs w:val="24"/>
        </w:rPr>
        <w:lastRenderedPageBreak/>
        <w:t>суставах) и опустить таз на пол между пятками.Выпрямить спину, удерживать позу как можно дольше.</w:t>
      </w:r>
    </w:p>
    <w:p w14:paraId="41B6682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0DC76FC6"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3717C836"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26688BD2" w14:textId="77777777" w:rsidR="00EB444E" w:rsidRPr="004C4583" w:rsidRDefault="00EB444E" w:rsidP="00EB444E">
      <w:pPr>
        <w:tabs>
          <w:tab w:val="left" w:pos="3855"/>
        </w:tabs>
        <w:spacing w:after="0" w:line="240" w:lineRule="auto"/>
        <w:jc w:val="both"/>
        <w:rPr>
          <w:rFonts w:ascii="Times New Roman" w:eastAsia="Calibri" w:hAnsi="Times New Roman" w:cs="Times New Roman"/>
          <w:b/>
          <w:bCs/>
          <w:sz w:val="24"/>
          <w:szCs w:val="24"/>
        </w:rPr>
      </w:pPr>
      <w:r w:rsidRPr="004C4583">
        <w:rPr>
          <w:rFonts w:ascii="Times New Roman" w:eastAsia="Calibri" w:hAnsi="Times New Roman" w:cs="Times New Roman"/>
          <w:b/>
          <w:bCs/>
          <w:sz w:val="24"/>
          <w:szCs w:val="24"/>
        </w:rPr>
        <w:t>«Головоколенная»</w:t>
      </w:r>
    </w:p>
    <w:p w14:paraId="13C8C6B7"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4C4583">
        <w:rPr>
          <w:rFonts w:ascii="Times New Roman" w:eastAsia="Calibri" w:hAnsi="Times New Roman" w:cs="Times New Roman"/>
          <w:sz w:val="24"/>
          <w:szCs w:val="24"/>
        </w:rPr>
        <w:t xml:space="preserve">Встать прямо, стопы параллельно на ширине плеч. Наклониться вперед, спину прямо. Не много согнув ноги в коленях, опустить корпус вниз и захватить лодыжки руками. Направляя копчик вверх, выпрямить ноги и расслабить мышцы поясницы и спины, укладывая в это время свой живот и бедра. </w:t>
      </w:r>
    </w:p>
    <w:p w14:paraId="187C22A4" w14:textId="77777777" w:rsidR="00EB444E" w:rsidRPr="004C4583" w:rsidRDefault="00EB444E" w:rsidP="00EB444E">
      <w:pPr>
        <w:tabs>
          <w:tab w:val="left" w:pos="3855"/>
        </w:tabs>
        <w:spacing w:after="0" w:line="240" w:lineRule="auto"/>
        <w:jc w:val="both"/>
        <w:rPr>
          <w:rFonts w:ascii="Times New Roman" w:eastAsia="Calibri" w:hAnsi="Times New Roman" w:cs="Times New Roman"/>
          <w:b/>
          <w:bCs/>
          <w:sz w:val="24"/>
          <w:szCs w:val="24"/>
        </w:rPr>
      </w:pPr>
    </w:p>
    <w:p w14:paraId="6D499DFB" w14:textId="77777777" w:rsidR="00EB444E" w:rsidRPr="004C4583" w:rsidRDefault="00EB444E" w:rsidP="00EB444E">
      <w:pPr>
        <w:tabs>
          <w:tab w:val="left" w:pos="3855"/>
        </w:tabs>
        <w:spacing w:after="0" w:line="240" w:lineRule="auto"/>
        <w:jc w:val="both"/>
        <w:rPr>
          <w:rFonts w:ascii="Times New Roman" w:eastAsia="Calibri" w:hAnsi="Times New Roman" w:cs="Times New Roman"/>
          <w:b/>
          <w:bCs/>
          <w:sz w:val="24"/>
          <w:szCs w:val="24"/>
        </w:rPr>
      </w:pPr>
      <w:r w:rsidRPr="004C4583">
        <w:rPr>
          <w:rFonts w:ascii="Times New Roman" w:eastAsia="Calibri" w:hAnsi="Times New Roman" w:cs="Times New Roman"/>
          <w:b/>
          <w:bCs/>
          <w:sz w:val="24"/>
          <w:szCs w:val="24"/>
        </w:rPr>
        <w:t>«Гора»</w:t>
      </w:r>
    </w:p>
    <w:p w14:paraId="3C3E8D10"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4C4583">
        <w:rPr>
          <w:rFonts w:ascii="Times New Roman" w:eastAsia="Calibri" w:hAnsi="Times New Roman" w:cs="Times New Roman"/>
          <w:sz w:val="24"/>
          <w:szCs w:val="24"/>
        </w:rPr>
        <w:t>И. п. – встать прямо, пятки и носки вместе. В. : на вдохе поднять руки над головой, позвоночник тянуть вверх, голову держать прямо, смотреть перед собой. Дыхание ровное, спокойное.</w:t>
      </w:r>
    </w:p>
    <w:p w14:paraId="46B6616C" w14:textId="77777777" w:rsidR="00EB444E" w:rsidRPr="00084241" w:rsidRDefault="00EB444E" w:rsidP="00EB444E">
      <w:pPr>
        <w:tabs>
          <w:tab w:val="left" w:pos="3855"/>
        </w:tabs>
        <w:spacing w:after="0" w:line="240" w:lineRule="auto"/>
        <w:jc w:val="both"/>
        <w:rPr>
          <w:rFonts w:ascii="Times New Roman" w:eastAsia="Calibri" w:hAnsi="Times New Roman" w:cs="Times New Roman"/>
          <w:sz w:val="24"/>
          <w:szCs w:val="24"/>
        </w:rPr>
      </w:pPr>
    </w:p>
    <w:p w14:paraId="5DC4586E" w14:textId="77777777" w:rsidR="00EB444E" w:rsidRPr="00A519BC" w:rsidRDefault="00EB444E" w:rsidP="00EB444E">
      <w:pPr>
        <w:tabs>
          <w:tab w:val="left" w:pos="3855"/>
        </w:tabs>
        <w:spacing w:after="0" w:line="240" w:lineRule="auto"/>
        <w:jc w:val="both"/>
        <w:rPr>
          <w:rFonts w:ascii="Times New Roman" w:eastAsia="Calibri" w:hAnsi="Times New Roman" w:cs="Times New Roman"/>
          <w:b/>
          <w:bCs/>
          <w:sz w:val="24"/>
          <w:szCs w:val="24"/>
        </w:rPr>
      </w:pPr>
      <w:r w:rsidRPr="00A519BC">
        <w:rPr>
          <w:rFonts w:ascii="Times New Roman" w:eastAsia="Calibri" w:hAnsi="Times New Roman" w:cs="Times New Roman"/>
          <w:b/>
          <w:bCs/>
          <w:sz w:val="24"/>
          <w:szCs w:val="24"/>
        </w:rPr>
        <w:t>«Гребец»</w:t>
      </w:r>
    </w:p>
    <w:p w14:paraId="508158E3"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A519BC">
        <w:rPr>
          <w:rFonts w:ascii="Times New Roman" w:eastAsia="Calibri" w:hAnsi="Times New Roman" w:cs="Times New Roman"/>
          <w:sz w:val="24"/>
          <w:szCs w:val="24"/>
        </w:rPr>
        <w:t xml:space="preserve">идите с высоким позвоночником, вытянув ноги прямо перед собой. Используйте свои руки, чтобы имитировать </w:t>
      </w:r>
      <w:r>
        <w:rPr>
          <w:rFonts w:ascii="Times New Roman" w:eastAsia="Calibri" w:hAnsi="Times New Roman" w:cs="Times New Roman"/>
          <w:sz w:val="24"/>
          <w:szCs w:val="24"/>
        </w:rPr>
        <w:t>греблю.</w:t>
      </w:r>
    </w:p>
    <w:p w14:paraId="0D3BF002"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4F7333A6" w14:textId="77777777" w:rsidR="00EB444E" w:rsidRPr="00A519BC" w:rsidRDefault="00EB444E" w:rsidP="00EB444E">
      <w:pPr>
        <w:tabs>
          <w:tab w:val="left" w:pos="3855"/>
        </w:tabs>
        <w:spacing w:after="0" w:line="240" w:lineRule="auto"/>
        <w:jc w:val="both"/>
        <w:rPr>
          <w:rFonts w:ascii="Times New Roman" w:eastAsia="Calibri" w:hAnsi="Times New Roman" w:cs="Times New Roman"/>
          <w:b/>
          <w:bCs/>
          <w:sz w:val="24"/>
          <w:szCs w:val="24"/>
        </w:rPr>
      </w:pPr>
      <w:r w:rsidRPr="00A519BC">
        <w:rPr>
          <w:rFonts w:ascii="Times New Roman" w:eastAsia="Calibri" w:hAnsi="Times New Roman" w:cs="Times New Roman"/>
          <w:b/>
          <w:bCs/>
          <w:sz w:val="24"/>
          <w:szCs w:val="24"/>
        </w:rPr>
        <w:t>Д</w:t>
      </w:r>
    </w:p>
    <w:p w14:paraId="1191469E" w14:textId="77777777" w:rsidR="00EB444E" w:rsidRPr="00A519BC" w:rsidRDefault="00EB444E" w:rsidP="00EB444E">
      <w:pPr>
        <w:tabs>
          <w:tab w:val="left" w:pos="3855"/>
        </w:tabs>
        <w:spacing w:after="0" w:line="240" w:lineRule="auto"/>
        <w:jc w:val="both"/>
        <w:rPr>
          <w:rFonts w:ascii="Times New Roman" w:eastAsia="Calibri" w:hAnsi="Times New Roman" w:cs="Times New Roman"/>
          <w:b/>
          <w:bCs/>
          <w:sz w:val="24"/>
          <w:szCs w:val="24"/>
        </w:rPr>
      </w:pPr>
      <w:r w:rsidRPr="00A519BC">
        <w:rPr>
          <w:rFonts w:ascii="Times New Roman" w:eastAsia="Calibri" w:hAnsi="Times New Roman" w:cs="Times New Roman"/>
          <w:b/>
          <w:bCs/>
          <w:sz w:val="24"/>
          <w:szCs w:val="24"/>
        </w:rPr>
        <w:t>«Дандасана»</w:t>
      </w:r>
    </w:p>
    <w:p w14:paraId="0D4ED0A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A519BC">
        <w:rPr>
          <w:rFonts w:ascii="Times New Roman" w:eastAsia="Calibri" w:hAnsi="Times New Roman" w:cs="Times New Roman"/>
          <w:sz w:val="24"/>
          <w:szCs w:val="24"/>
        </w:rPr>
        <w:t>И.п. – сидя в позе «Посоха» (Дандасана) является базовой для всех поз сидя и для поз со скручиванием тела. В этих позах она является начальным и конечным положением тела – ноги вытянуть перед собой, колени вместе и внутренние поверхности стоп) сгибаем ноги, располагая пятки на одной оси перед собой, а стопы – вдоль внутренней стороны бедер. Колени разводим широко, стараемся достать до пола. Перенести вес тела на седалищные кости, стараемся позвоночник вытянуть вверх. Макушкой тянемся вверх, спину держим прямой, руки положить ладонями на колени. Меняем положение ног на другой перекрест и выполянем совершенную позу еще раз.</w:t>
      </w:r>
    </w:p>
    <w:p w14:paraId="23A835F2"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072A4821" w14:textId="77777777" w:rsidR="00EB444E" w:rsidRPr="00A519BC" w:rsidRDefault="00EB444E" w:rsidP="00EB444E">
      <w:pPr>
        <w:tabs>
          <w:tab w:val="left" w:pos="3855"/>
        </w:tabs>
        <w:spacing w:after="0" w:line="240" w:lineRule="auto"/>
        <w:jc w:val="both"/>
        <w:rPr>
          <w:rFonts w:ascii="Times New Roman" w:eastAsia="Calibri" w:hAnsi="Times New Roman" w:cs="Times New Roman"/>
          <w:b/>
          <w:bCs/>
          <w:sz w:val="24"/>
          <w:szCs w:val="24"/>
        </w:rPr>
      </w:pPr>
      <w:r w:rsidRPr="00A519BC">
        <w:rPr>
          <w:rFonts w:ascii="Times New Roman" w:eastAsia="Calibri" w:hAnsi="Times New Roman" w:cs="Times New Roman"/>
          <w:b/>
          <w:bCs/>
          <w:sz w:val="24"/>
          <w:szCs w:val="24"/>
        </w:rPr>
        <w:t>«Дельфин»</w:t>
      </w:r>
    </w:p>
    <w:p w14:paraId="7C1DCAD7"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A519BC">
        <w:rPr>
          <w:rFonts w:ascii="Times New Roman" w:eastAsia="Calibri" w:hAnsi="Times New Roman" w:cs="Times New Roman"/>
          <w:sz w:val="24"/>
          <w:szCs w:val="24"/>
        </w:rPr>
        <w:t>тоя на четвереньках, согните локти, опустите предплечья на землю, ладонями вниз, поднимите колени, чтобы выпрямить ноги, и смотрите вперед</w:t>
      </w:r>
      <w:r>
        <w:rPr>
          <w:rFonts w:ascii="Times New Roman" w:eastAsia="Calibri" w:hAnsi="Times New Roman" w:cs="Times New Roman"/>
          <w:sz w:val="24"/>
          <w:szCs w:val="24"/>
        </w:rPr>
        <w:t>.</w:t>
      </w:r>
    </w:p>
    <w:p w14:paraId="1DFB846E"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55144035" w14:textId="77777777" w:rsidR="00EB444E" w:rsidRPr="00A519BC" w:rsidRDefault="00EB444E" w:rsidP="00EB444E">
      <w:pPr>
        <w:tabs>
          <w:tab w:val="left" w:pos="3855"/>
        </w:tabs>
        <w:spacing w:after="0" w:line="240" w:lineRule="auto"/>
        <w:rPr>
          <w:rFonts w:ascii="Times New Roman" w:eastAsia="Calibri" w:hAnsi="Times New Roman" w:cs="Times New Roman"/>
          <w:b/>
          <w:bCs/>
          <w:sz w:val="24"/>
          <w:szCs w:val="24"/>
        </w:rPr>
      </w:pPr>
      <w:r w:rsidRPr="00A519BC">
        <w:rPr>
          <w:rFonts w:ascii="Times New Roman" w:eastAsia="Calibri" w:hAnsi="Times New Roman" w:cs="Times New Roman"/>
          <w:b/>
          <w:bCs/>
          <w:sz w:val="24"/>
          <w:szCs w:val="24"/>
        </w:rPr>
        <w:t>«Дерево»</w:t>
      </w:r>
    </w:p>
    <w:p w14:paraId="04F01FB4"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A519BC">
        <w:rPr>
          <w:rFonts w:ascii="Times New Roman" w:eastAsia="Calibri" w:hAnsi="Times New Roman" w:cs="Times New Roman"/>
          <w:sz w:val="24"/>
          <w:szCs w:val="24"/>
        </w:rPr>
        <w:t>Ровно стоя, ноги вместе, спина максимально прямая. Правая пятка помещается у основания левого бедра. Стопа полностью ложится на левое бедро, пальцы направлены вниз. Балансируя на левой ноге, соединить ладони и поднять руки вверх, задержаться на несколько секунд, затем вернутся в исходное положение. Повторить упражнение на правой ноге.</w:t>
      </w:r>
    </w:p>
    <w:p w14:paraId="0AFCE5D4"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2309BAA7" w14:textId="77777777" w:rsidR="00EB444E" w:rsidRPr="00DC230D" w:rsidRDefault="00EB444E" w:rsidP="00EB444E">
      <w:pPr>
        <w:tabs>
          <w:tab w:val="left" w:pos="3855"/>
        </w:tabs>
        <w:spacing w:after="0" w:line="240" w:lineRule="auto"/>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З</w:t>
      </w:r>
    </w:p>
    <w:p w14:paraId="474A5AD4" w14:textId="77777777" w:rsidR="00EB444E" w:rsidRPr="00845E98" w:rsidRDefault="00EB444E" w:rsidP="00EB444E">
      <w:pPr>
        <w:widowControl w:val="0"/>
        <w:spacing w:after="0"/>
        <w:jc w:val="both"/>
        <w:rPr>
          <w:rFonts w:ascii="Times New Roman" w:eastAsia="Calibri" w:hAnsi="Times New Roman" w:cs="Times New Roman"/>
          <w:b/>
          <w:bCs/>
          <w:sz w:val="24"/>
          <w:szCs w:val="24"/>
        </w:rPr>
      </w:pPr>
      <w:r w:rsidRPr="00845E98">
        <w:rPr>
          <w:rFonts w:ascii="Times New Roman" w:eastAsia="Calibri" w:hAnsi="Times New Roman" w:cs="Times New Roman"/>
          <w:b/>
          <w:bCs/>
          <w:sz w:val="24"/>
          <w:szCs w:val="24"/>
        </w:rPr>
        <w:t>«Замок»</w:t>
      </w:r>
    </w:p>
    <w:p w14:paraId="0A8B5FC5" w14:textId="77777777" w:rsidR="00EB444E" w:rsidRDefault="00EB444E" w:rsidP="00EB444E">
      <w:pPr>
        <w:widowControl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Встать</w:t>
      </w:r>
      <w:r w:rsidRPr="00845E98">
        <w:rPr>
          <w:rFonts w:ascii="Times New Roman" w:eastAsia="Calibri" w:hAnsi="Times New Roman" w:cs="Times New Roman"/>
          <w:sz w:val="24"/>
          <w:szCs w:val="24"/>
        </w:rPr>
        <w:t xml:space="preserve"> прямо. Руки опустить, плечи отвести назад. Руки за спиной возьмите в замок, выпрямите и медленно поднимайте вверх, не наклоняя туловище. Почувствуйте тепло между лопатками и плавно опустите руки. Руки резко не поднимать.</w:t>
      </w:r>
    </w:p>
    <w:p w14:paraId="1FE5B97F"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4B0A0811" w14:textId="77777777" w:rsidR="00EB444E" w:rsidRPr="00845E98" w:rsidRDefault="00EB444E" w:rsidP="00EB444E">
      <w:pPr>
        <w:widowControl w:val="0"/>
        <w:spacing w:after="0"/>
        <w:jc w:val="both"/>
        <w:rPr>
          <w:rFonts w:ascii="Times New Roman" w:eastAsia="Calibri" w:hAnsi="Times New Roman" w:cs="Times New Roman"/>
          <w:b/>
          <w:bCs/>
          <w:sz w:val="24"/>
          <w:szCs w:val="24"/>
        </w:rPr>
      </w:pPr>
      <w:r w:rsidRPr="00845E98">
        <w:rPr>
          <w:rFonts w:ascii="Times New Roman" w:eastAsia="Calibri" w:hAnsi="Times New Roman" w:cs="Times New Roman"/>
          <w:b/>
          <w:bCs/>
          <w:sz w:val="24"/>
          <w:szCs w:val="24"/>
        </w:rPr>
        <w:t>«Зародыш»</w:t>
      </w:r>
    </w:p>
    <w:p w14:paraId="5AE4403A" w14:textId="77777777" w:rsidR="00EB444E" w:rsidRPr="00845E98" w:rsidRDefault="00EB444E" w:rsidP="00EB444E">
      <w:pPr>
        <w:widowControl w:val="0"/>
        <w:spacing w:after="0"/>
        <w:jc w:val="both"/>
        <w:rPr>
          <w:rFonts w:ascii="Times New Roman" w:eastAsia="Calibri" w:hAnsi="Times New Roman" w:cs="Times New Roman"/>
          <w:sz w:val="24"/>
          <w:szCs w:val="24"/>
        </w:rPr>
      </w:pPr>
      <w:r w:rsidRPr="00845E98">
        <w:rPr>
          <w:rFonts w:ascii="Times New Roman" w:eastAsia="Calibri" w:hAnsi="Times New Roman" w:cs="Times New Roman"/>
          <w:sz w:val="24"/>
          <w:szCs w:val="24"/>
        </w:rPr>
        <w:t xml:space="preserve">Прижать обе ноги, стараясь подбородком или лбом коснуться коленей. Внимание при этом сосредоточить на области пупка. Удерживать 5-6 сек и спокойно опустить обе ноги, </w:t>
      </w:r>
      <w:r w:rsidRPr="00845E98">
        <w:rPr>
          <w:rFonts w:ascii="Times New Roman" w:eastAsia="Calibri" w:hAnsi="Times New Roman" w:cs="Times New Roman"/>
          <w:sz w:val="24"/>
          <w:szCs w:val="24"/>
        </w:rPr>
        <w:lastRenderedPageBreak/>
        <w:t>расслабляясь. Продолжить в той же последовательности 2-3 раза или один раз, но с более продолжительной задержкой.</w:t>
      </w:r>
    </w:p>
    <w:p w14:paraId="0180D8ED"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470EA622" w14:textId="77777777" w:rsidR="00EB444E" w:rsidRPr="00845E98" w:rsidRDefault="00EB444E" w:rsidP="00EB444E">
      <w:pPr>
        <w:tabs>
          <w:tab w:val="left" w:pos="3855"/>
        </w:tabs>
        <w:spacing w:after="0" w:line="240" w:lineRule="auto"/>
        <w:rPr>
          <w:rFonts w:ascii="Times New Roman" w:eastAsia="Calibri" w:hAnsi="Times New Roman" w:cs="Times New Roman"/>
          <w:b/>
          <w:bCs/>
          <w:sz w:val="24"/>
          <w:szCs w:val="24"/>
        </w:rPr>
      </w:pPr>
      <w:r w:rsidRPr="00845E98">
        <w:rPr>
          <w:rFonts w:ascii="Times New Roman" w:eastAsia="Calibri" w:hAnsi="Times New Roman" w:cs="Times New Roman"/>
          <w:b/>
          <w:bCs/>
          <w:sz w:val="24"/>
          <w:szCs w:val="24"/>
        </w:rPr>
        <w:t>«Звезда»</w:t>
      </w:r>
    </w:p>
    <w:p w14:paraId="18083C60" w14:textId="77777777" w:rsidR="00EB444E" w:rsidRPr="00845E98"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w:t>
      </w:r>
      <w:r w:rsidRPr="00845E98">
        <w:rPr>
          <w:rFonts w:ascii="Times New Roman" w:eastAsia="Calibri" w:hAnsi="Times New Roman" w:cs="Times New Roman"/>
          <w:sz w:val="24"/>
          <w:szCs w:val="24"/>
        </w:rPr>
        <w:t>асставьте ноги на ширине около метра. Носки ног должны смотреть немного внутрь, внешние края стоп должны быть параллельны.</w:t>
      </w:r>
      <w:r>
        <w:rPr>
          <w:rFonts w:ascii="Times New Roman" w:eastAsia="Calibri" w:hAnsi="Times New Roman" w:cs="Times New Roman"/>
          <w:sz w:val="24"/>
          <w:szCs w:val="24"/>
        </w:rPr>
        <w:t xml:space="preserve"> </w:t>
      </w:r>
      <w:r w:rsidRPr="00845E98">
        <w:rPr>
          <w:rFonts w:ascii="Times New Roman" w:eastAsia="Calibri" w:hAnsi="Times New Roman" w:cs="Times New Roman"/>
          <w:sz w:val="24"/>
          <w:szCs w:val="24"/>
        </w:rPr>
        <w:t>Поднимите руки в стороны, ладони смотрят вниз.</w:t>
      </w:r>
      <w:r>
        <w:rPr>
          <w:rFonts w:ascii="Times New Roman" w:eastAsia="Calibri" w:hAnsi="Times New Roman" w:cs="Times New Roman"/>
          <w:sz w:val="24"/>
          <w:szCs w:val="24"/>
        </w:rPr>
        <w:t xml:space="preserve"> </w:t>
      </w:r>
      <w:r w:rsidRPr="00845E98">
        <w:rPr>
          <w:rFonts w:ascii="Times New Roman" w:eastAsia="Calibri" w:hAnsi="Times New Roman" w:cs="Times New Roman"/>
          <w:sz w:val="24"/>
          <w:szCs w:val="24"/>
        </w:rPr>
        <w:t>Выпрямитесь, подтяните коленные чашечки, проверните копчик вниз, хорошо упритесь ступнями в пол.</w:t>
      </w:r>
      <w:r>
        <w:rPr>
          <w:rFonts w:ascii="Times New Roman" w:eastAsia="Calibri" w:hAnsi="Times New Roman" w:cs="Times New Roman"/>
          <w:sz w:val="24"/>
          <w:szCs w:val="24"/>
        </w:rPr>
        <w:t xml:space="preserve"> </w:t>
      </w:r>
      <w:r w:rsidRPr="00845E98">
        <w:rPr>
          <w:rFonts w:ascii="Times New Roman" w:eastAsia="Calibri" w:hAnsi="Times New Roman" w:cs="Times New Roman"/>
          <w:sz w:val="24"/>
          <w:szCs w:val="24"/>
        </w:rPr>
        <w:t>Смотрите вперед, подбородок параллельно полу. Руки тянуться в стороны. Плечи расслаблены, грудь без напряжения расправлена.</w:t>
      </w:r>
      <w:r>
        <w:rPr>
          <w:rFonts w:ascii="Times New Roman" w:eastAsia="Calibri" w:hAnsi="Times New Roman" w:cs="Times New Roman"/>
          <w:sz w:val="24"/>
          <w:szCs w:val="24"/>
        </w:rPr>
        <w:t xml:space="preserve"> </w:t>
      </w:r>
      <w:r w:rsidRPr="00845E98">
        <w:rPr>
          <w:rFonts w:ascii="Times New Roman" w:eastAsia="Calibri" w:hAnsi="Times New Roman" w:cs="Times New Roman"/>
          <w:sz w:val="24"/>
          <w:szCs w:val="24"/>
        </w:rPr>
        <w:t>На вдохе потянитесь макушкой к потолку.</w:t>
      </w:r>
    </w:p>
    <w:p w14:paraId="0F00DB89" w14:textId="77777777" w:rsidR="00EB444E" w:rsidRPr="001D3E40" w:rsidRDefault="00EB444E" w:rsidP="00EB444E">
      <w:pPr>
        <w:tabs>
          <w:tab w:val="left" w:pos="3855"/>
        </w:tabs>
        <w:spacing w:after="0" w:line="240" w:lineRule="auto"/>
        <w:rPr>
          <w:rFonts w:ascii="Times New Roman" w:eastAsia="Calibri" w:hAnsi="Times New Roman" w:cs="Times New Roman"/>
          <w:sz w:val="24"/>
          <w:szCs w:val="24"/>
        </w:rPr>
      </w:pPr>
    </w:p>
    <w:p w14:paraId="2EF2D423" w14:textId="77777777" w:rsidR="00EB444E" w:rsidRPr="00766575" w:rsidRDefault="00EB444E" w:rsidP="00EB444E">
      <w:pPr>
        <w:tabs>
          <w:tab w:val="left" w:pos="3855"/>
        </w:tabs>
        <w:spacing w:after="0" w:line="240" w:lineRule="auto"/>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«Змея»</w:t>
      </w:r>
    </w:p>
    <w:p w14:paraId="34C1137D" w14:textId="77777777" w:rsidR="00EB444E" w:rsidRDefault="00EB444E" w:rsidP="00EB444E">
      <w:pPr>
        <w:tabs>
          <w:tab w:val="left" w:pos="3855"/>
        </w:tabs>
        <w:spacing w:after="0" w:line="240" w:lineRule="auto"/>
        <w:rPr>
          <w:rFonts w:ascii="Times New Roman" w:eastAsia="Calibri" w:hAnsi="Times New Roman" w:cs="Times New Roman"/>
          <w:sz w:val="24"/>
          <w:szCs w:val="24"/>
        </w:rPr>
      </w:pPr>
      <w:r w:rsidRPr="00766575">
        <w:rPr>
          <w:rFonts w:ascii="Times New Roman" w:eastAsia="Calibri" w:hAnsi="Times New Roman" w:cs="Times New Roman"/>
          <w:sz w:val="24"/>
          <w:szCs w:val="24"/>
        </w:rPr>
        <w:t xml:space="preserve">Лягте на живот, положите ладони плоско рядом с плечами, надавите на руки, поднимите голову и плечи от </w:t>
      </w:r>
      <w:r>
        <w:rPr>
          <w:rFonts w:ascii="Times New Roman" w:eastAsia="Calibri" w:hAnsi="Times New Roman" w:cs="Times New Roman"/>
          <w:sz w:val="24"/>
          <w:szCs w:val="24"/>
        </w:rPr>
        <w:t>з</w:t>
      </w:r>
      <w:r w:rsidRPr="00766575">
        <w:rPr>
          <w:rFonts w:ascii="Times New Roman" w:eastAsia="Calibri" w:hAnsi="Times New Roman" w:cs="Times New Roman"/>
          <w:sz w:val="24"/>
          <w:szCs w:val="24"/>
        </w:rPr>
        <w:t>емли и шипите, как змея.</w:t>
      </w:r>
    </w:p>
    <w:p w14:paraId="6E1574E7" w14:textId="77777777" w:rsidR="00EB444E" w:rsidRPr="009978CB" w:rsidRDefault="00EB444E" w:rsidP="00EB444E">
      <w:pPr>
        <w:tabs>
          <w:tab w:val="left" w:pos="3855"/>
        </w:tabs>
        <w:spacing w:after="0" w:line="240" w:lineRule="auto"/>
        <w:rPr>
          <w:rFonts w:ascii="Times New Roman" w:eastAsia="Calibri" w:hAnsi="Times New Roman" w:cs="Times New Roman"/>
          <w:sz w:val="24"/>
          <w:szCs w:val="24"/>
        </w:rPr>
      </w:pPr>
    </w:p>
    <w:p w14:paraId="4832C198" w14:textId="77777777" w:rsidR="00EB444E" w:rsidRPr="00766575" w:rsidRDefault="00EB444E" w:rsidP="00EB444E">
      <w:pPr>
        <w:widowControl w:val="0"/>
        <w:spacing w:after="0"/>
        <w:jc w:val="both"/>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«Золотая рыбка»</w:t>
      </w:r>
    </w:p>
    <w:p w14:paraId="5E39D1D6" w14:textId="77777777" w:rsidR="00EB444E" w:rsidRPr="009978CB" w:rsidRDefault="00EB444E" w:rsidP="00EB444E">
      <w:pPr>
        <w:widowControl w:val="0"/>
        <w:spacing w:after="0"/>
        <w:jc w:val="both"/>
        <w:rPr>
          <w:rFonts w:ascii="Times New Roman" w:eastAsia="Calibri" w:hAnsi="Times New Roman" w:cs="Times New Roman"/>
          <w:sz w:val="24"/>
          <w:szCs w:val="24"/>
        </w:rPr>
      </w:pPr>
      <w:r w:rsidRPr="00766575">
        <w:rPr>
          <w:rFonts w:ascii="Times New Roman" w:eastAsia="Calibri" w:hAnsi="Times New Roman" w:cs="Times New Roman"/>
          <w:sz w:val="24"/>
          <w:szCs w:val="24"/>
        </w:rPr>
        <w:t>Ложитесь на живот, согните колени, поднимите грудь, вытяните руки назад к пальцам ног и держите ноги.</w:t>
      </w:r>
    </w:p>
    <w:p w14:paraId="6B33F4FA"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434A0CC9" w14:textId="77777777" w:rsidR="00EB444E" w:rsidRPr="00DC230D" w:rsidRDefault="00EB444E" w:rsidP="00EB444E">
      <w:pPr>
        <w:tabs>
          <w:tab w:val="left" w:pos="3855"/>
        </w:tabs>
        <w:spacing w:after="0" w:line="240" w:lineRule="auto"/>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К</w:t>
      </w:r>
    </w:p>
    <w:p w14:paraId="0AD95F80" w14:textId="77777777" w:rsidR="00EB444E" w:rsidRPr="00766575" w:rsidRDefault="00EB444E" w:rsidP="00EB444E">
      <w:pPr>
        <w:tabs>
          <w:tab w:val="left" w:pos="3855"/>
        </w:tabs>
        <w:spacing w:after="0" w:line="240" w:lineRule="auto"/>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«Книжка»</w:t>
      </w:r>
    </w:p>
    <w:p w14:paraId="50317B3B" w14:textId="77777777" w:rsidR="00EB444E" w:rsidRDefault="00EB444E" w:rsidP="00EB444E">
      <w:pPr>
        <w:tabs>
          <w:tab w:val="left" w:pos="3855"/>
        </w:tabs>
        <w:spacing w:after="0" w:line="240" w:lineRule="auto"/>
        <w:rPr>
          <w:rFonts w:ascii="Times New Roman" w:eastAsia="Calibri" w:hAnsi="Times New Roman" w:cs="Times New Roman"/>
          <w:sz w:val="24"/>
          <w:szCs w:val="24"/>
        </w:rPr>
      </w:pPr>
      <w:r w:rsidRPr="00766575">
        <w:rPr>
          <w:rFonts w:ascii="Times New Roman" w:eastAsia="Calibri" w:hAnsi="Times New Roman" w:cs="Times New Roman"/>
          <w:sz w:val="24"/>
          <w:szCs w:val="24"/>
        </w:rPr>
        <w:t xml:space="preserve">Сядьте на ягодицы с высоким позвоночником, согните ноги, поставьте подошвы ног вместе и </w:t>
      </w:r>
      <w:r>
        <w:rPr>
          <w:rFonts w:ascii="Times New Roman" w:eastAsia="Calibri" w:hAnsi="Times New Roman" w:cs="Times New Roman"/>
          <w:sz w:val="24"/>
          <w:szCs w:val="24"/>
        </w:rPr>
        <w:t>раскрывайте из, как будто «читаем книгу»</w:t>
      </w:r>
    </w:p>
    <w:p w14:paraId="15515616"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6C6040B0" w14:textId="77777777" w:rsidR="00EB444E" w:rsidRPr="00766575" w:rsidRDefault="00EB444E" w:rsidP="00EB444E">
      <w:pPr>
        <w:widowControl w:val="0"/>
        <w:spacing w:after="0"/>
        <w:jc w:val="both"/>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«Кобра»</w:t>
      </w:r>
    </w:p>
    <w:p w14:paraId="439E90B4" w14:textId="77777777" w:rsidR="00EB444E" w:rsidRDefault="00EB444E" w:rsidP="00EB444E">
      <w:pPr>
        <w:widowControl w:val="0"/>
        <w:spacing w:after="0"/>
        <w:jc w:val="both"/>
        <w:rPr>
          <w:rFonts w:ascii="Times New Roman" w:eastAsia="Calibri" w:hAnsi="Times New Roman" w:cs="Times New Roman"/>
          <w:sz w:val="24"/>
          <w:szCs w:val="24"/>
        </w:rPr>
      </w:pPr>
      <w:r w:rsidRPr="00766575">
        <w:rPr>
          <w:rFonts w:ascii="Times New Roman" w:eastAsia="Calibri" w:hAnsi="Times New Roman" w:cs="Times New Roman"/>
          <w:sz w:val="24"/>
          <w:szCs w:val="24"/>
        </w:rPr>
        <w:t>Лежа на животе, руки находятся под плечами. Сделайте вдох и немного приподнимитесь вверх, поднимите голову и верхнюю часть туловищу, используя не силу рук, а мышцы спины. Локти находятся близко к телу и касаются ребер, ноги сведены вместе, носочки вытянуты. Вернитесь в исходное положение и расслабьтесь..</w:t>
      </w:r>
    </w:p>
    <w:p w14:paraId="35223178" w14:textId="77777777" w:rsidR="00EB444E" w:rsidRDefault="00EB444E" w:rsidP="00EB444E">
      <w:pPr>
        <w:widowControl w:val="0"/>
        <w:spacing w:after="0"/>
        <w:jc w:val="both"/>
        <w:rPr>
          <w:rFonts w:ascii="Times New Roman" w:eastAsia="Calibri" w:hAnsi="Times New Roman" w:cs="Times New Roman"/>
          <w:sz w:val="24"/>
          <w:szCs w:val="24"/>
        </w:rPr>
      </w:pPr>
    </w:p>
    <w:p w14:paraId="7BD08788" w14:textId="77777777" w:rsidR="00EB444E" w:rsidRPr="00766575" w:rsidRDefault="00EB444E" w:rsidP="00EB444E">
      <w:pPr>
        <w:widowControl w:val="0"/>
        <w:spacing w:after="0"/>
        <w:jc w:val="both"/>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«Кольцо»</w:t>
      </w:r>
    </w:p>
    <w:p w14:paraId="09EC5C6D" w14:textId="77777777" w:rsidR="00EB444E" w:rsidRDefault="00EB444E" w:rsidP="00EB444E">
      <w:pPr>
        <w:widowControl w:val="0"/>
        <w:spacing w:after="0"/>
        <w:jc w:val="both"/>
        <w:rPr>
          <w:rFonts w:ascii="Times New Roman" w:eastAsia="Calibri" w:hAnsi="Times New Roman" w:cs="Times New Roman"/>
          <w:sz w:val="24"/>
          <w:szCs w:val="24"/>
        </w:rPr>
      </w:pPr>
      <w:r w:rsidRPr="00766575">
        <w:rPr>
          <w:rFonts w:ascii="Times New Roman" w:eastAsia="Calibri" w:hAnsi="Times New Roman" w:cs="Times New Roman"/>
          <w:sz w:val="24"/>
          <w:szCs w:val="24"/>
        </w:rPr>
        <w:t>Ложитесь на живот, согните колени, поднимите грудь, вытяните руки назад к пальцам ног и держите ноги.</w:t>
      </w:r>
    </w:p>
    <w:p w14:paraId="4BA28A5A"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35A286D9" w14:textId="77777777" w:rsidR="00EB444E" w:rsidRPr="00766575" w:rsidRDefault="00EB444E" w:rsidP="00EB444E">
      <w:pPr>
        <w:tabs>
          <w:tab w:val="left" w:pos="3855"/>
        </w:tabs>
        <w:spacing w:after="0" w:line="240" w:lineRule="auto"/>
        <w:jc w:val="both"/>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«Кошечка»</w:t>
      </w:r>
    </w:p>
    <w:p w14:paraId="371BF8BE"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766575">
        <w:rPr>
          <w:rFonts w:ascii="Times New Roman" w:eastAsia="Calibri" w:hAnsi="Times New Roman" w:cs="Times New Roman"/>
          <w:sz w:val="24"/>
          <w:szCs w:val="24"/>
        </w:rPr>
        <w:t>И. п. : встать на четвереньки, правая нога вытянута назад. В. : медленно и плавно опустить голову, а спину выгнуть. Дыхание ровное.</w:t>
      </w:r>
    </w:p>
    <w:p w14:paraId="4722568F"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0B5F7502" w14:textId="77777777" w:rsidR="00EB444E" w:rsidRPr="00766575" w:rsidRDefault="00EB444E" w:rsidP="00EB444E">
      <w:pPr>
        <w:widowControl w:val="0"/>
        <w:spacing w:after="0"/>
        <w:jc w:val="both"/>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t>«Кошка»</w:t>
      </w:r>
    </w:p>
    <w:p w14:paraId="68188506" w14:textId="77777777" w:rsidR="00EB444E" w:rsidRPr="00766575" w:rsidRDefault="00EB444E" w:rsidP="00EB444E">
      <w:pPr>
        <w:widowControl w:val="0"/>
        <w:spacing w:after="0"/>
        <w:jc w:val="both"/>
        <w:rPr>
          <w:rFonts w:ascii="Times New Roman" w:eastAsia="Calibri" w:hAnsi="Times New Roman" w:cs="Times New Roman"/>
          <w:sz w:val="24"/>
          <w:szCs w:val="24"/>
        </w:rPr>
      </w:pPr>
      <w:r w:rsidRPr="00766575">
        <w:rPr>
          <w:rFonts w:ascii="Times New Roman" w:eastAsia="Calibri" w:hAnsi="Times New Roman" w:cs="Times New Roman"/>
          <w:sz w:val="24"/>
          <w:szCs w:val="24"/>
        </w:rPr>
        <w:t>Поза «Доброй»: встать на колени, руки и бедра поставить перпендикулярно полу и параллельно друг другу. Плавно поднять голову. Внимание-позвоночник. Плавно максимально прогнуться в пояснице. Удержать позу 10-15 секунд. Дыхание спокойное, мысли добрые.</w:t>
      </w:r>
    </w:p>
    <w:p w14:paraId="0FB412F8" w14:textId="77777777" w:rsidR="00EB444E" w:rsidRDefault="00EB444E" w:rsidP="00EB444E">
      <w:pPr>
        <w:widowControl w:val="0"/>
        <w:spacing w:after="0"/>
        <w:jc w:val="both"/>
        <w:rPr>
          <w:rFonts w:ascii="Times New Roman" w:eastAsia="Calibri" w:hAnsi="Times New Roman" w:cs="Times New Roman"/>
          <w:sz w:val="24"/>
          <w:szCs w:val="24"/>
        </w:rPr>
      </w:pPr>
      <w:r w:rsidRPr="00766575">
        <w:rPr>
          <w:rFonts w:ascii="Times New Roman" w:eastAsia="Calibri" w:hAnsi="Times New Roman" w:cs="Times New Roman"/>
          <w:sz w:val="24"/>
          <w:szCs w:val="24"/>
        </w:rPr>
        <w:t>Поза «Сердитой»: И.п., то же. Голову опустить, а спину прогнуть плавно вверх. Внимание- позвоночник. Дыхание произвольное. Думайте, что ваша спина сильная, крепкая, позвоночник гибкий. Оставайтесь в этом положении 10-15 секунд. Затем плавно переходите к следующему варианту позы.</w:t>
      </w:r>
    </w:p>
    <w:p w14:paraId="0A487B21"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19A85BF6" w14:textId="77777777" w:rsidR="00EB444E" w:rsidRPr="00766575" w:rsidRDefault="00EB444E" w:rsidP="00EB444E">
      <w:pPr>
        <w:tabs>
          <w:tab w:val="left" w:pos="3855"/>
        </w:tabs>
        <w:spacing w:after="0" w:line="240" w:lineRule="auto"/>
        <w:rPr>
          <w:rFonts w:ascii="Times New Roman" w:eastAsia="Calibri" w:hAnsi="Times New Roman" w:cs="Times New Roman"/>
          <w:b/>
          <w:bCs/>
          <w:sz w:val="24"/>
          <w:szCs w:val="24"/>
        </w:rPr>
      </w:pPr>
      <w:r w:rsidRPr="00766575">
        <w:rPr>
          <w:rFonts w:ascii="Times New Roman" w:eastAsia="Calibri" w:hAnsi="Times New Roman" w:cs="Times New Roman"/>
          <w:b/>
          <w:bCs/>
          <w:sz w:val="24"/>
          <w:szCs w:val="24"/>
        </w:rPr>
        <w:lastRenderedPageBreak/>
        <w:t>«Кролик»</w:t>
      </w:r>
    </w:p>
    <w:p w14:paraId="6ADC9DF8"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766575">
        <w:rPr>
          <w:rFonts w:ascii="Times New Roman" w:eastAsia="Calibri" w:hAnsi="Times New Roman" w:cs="Times New Roman"/>
          <w:i/>
          <w:iCs/>
          <w:sz w:val="24"/>
          <w:szCs w:val="24"/>
        </w:rPr>
        <w:t>«Кролик вытянул ушки и замер»</w:t>
      </w:r>
      <w:r w:rsidRPr="00766575">
        <w:rPr>
          <w:rFonts w:ascii="Times New Roman" w:eastAsia="Calibri" w:hAnsi="Times New Roman" w:cs="Times New Roman"/>
          <w:sz w:val="24"/>
          <w:szCs w:val="24"/>
        </w:rPr>
        <w:t> - сесть на колени, колени вместе, носки лежат на полу, наклониться вперед и коснуться лбом пола, руки спокойно вытянуты вперед. </w:t>
      </w:r>
      <w:r w:rsidRPr="00766575">
        <w:rPr>
          <w:rFonts w:ascii="Times New Roman" w:eastAsia="Calibri" w:hAnsi="Times New Roman" w:cs="Times New Roman"/>
          <w:i/>
          <w:iCs/>
          <w:sz w:val="24"/>
          <w:szCs w:val="24"/>
        </w:rPr>
        <w:t>«Кролик спрятал ушки»</w:t>
      </w:r>
      <w:r w:rsidRPr="00766575">
        <w:rPr>
          <w:rFonts w:ascii="Times New Roman" w:eastAsia="Calibri" w:hAnsi="Times New Roman" w:cs="Times New Roman"/>
          <w:sz w:val="24"/>
          <w:szCs w:val="24"/>
        </w:rPr>
        <w:t> - то же, но руки держатся за пяточки.</w:t>
      </w:r>
    </w:p>
    <w:p w14:paraId="2CA51660" w14:textId="77777777" w:rsidR="00EB444E" w:rsidRPr="00084241" w:rsidRDefault="00EB444E" w:rsidP="00EB444E">
      <w:pPr>
        <w:tabs>
          <w:tab w:val="left" w:pos="3855"/>
        </w:tabs>
        <w:spacing w:after="0" w:line="240" w:lineRule="auto"/>
        <w:jc w:val="both"/>
        <w:rPr>
          <w:rFonts w:ascii="Times New Roman" w:eastAsia="Calibri" w:hAnsi="Times New Roman" w:cs="Times New Roman"/>
          <w:sz w:val="24"/>
          <w:szCs w:val="24"/>
        </w:rPr>
      </w:pPr>
    </w:p>
    <w:p w14:paraId="54582E46" w14:textId="77777777" w:rsidR="00EB444E" w:rsidRPr="009A2DEE" w:rsidRDefault="00EB444E" w:rsidP="00EB444E">
      <w:pPr>
        <w:tabs>
          <w:tab w:val="left" w:pos="3855"/>
        </w:tabs>
        <w:spacing w:after="0" w:line="240" w:lineRule="auto"/>
        <w:rPr>
          <w:rFonts w:ascii="Times New Roman" w:eastAsia="Calibri" w:hAnsi="Times New Roman" w:cs="Times New Roman"/>
          <w:b/>
          <w:bCs/>
          <w:sz w:val="24"/>
          <w:szCs w:val="24"/>
        </w:rPr>
      </w:pPr>
      <w:r w:rsidRPr="009A2DEE">
        <w:rPr>
          <w:rFonts w:ascii="Times New Roman" w:eastAsia="Calibri" w:hAnsi="Times New Roman" w:cs="Times New Roman"/>
          <w:b/>
          <w:bCs/>
          <w:sz w:val="24"/>
          <w:szCs w:val="24"/>
        </w:rPr>
        <w:t>«Кузнечик»</w:t>
      </w:r>
    </w:p>
    <w:p w14:paraId="55F4259F"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9A2DEE">
        <w:rPr>
          <w:rFonts w:ascii="Times New Roman" w:eastAsia="Calibri" w:hAnsi="Times New Roman" w:cs="Times New Roman"/>
          <w:sz w:val="24"/>
          <w:szCs w:val="24"/>
        </w:rPr>
        <w:t>Лежа на животе, руки положить под низ живота или под бедра. Пальцы рук сжать в кулаки. На вдохе рывком поднять прямые ноги. Подбородок остается на полу. Удерживать позу в течении 5-6 секунд, затем на выдохе опустить ноги. Укрепляет мышцы спины и ног, повышает выносливость к тяжелым физическим нагрузкам. Оказывает терапевтическое действие на почки, органы малого таза на желудочно – кишечный тракт.</w:t>
      </w:r>
    </w:p>
    <w:p w14:paraId="125417B6"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3F1E5784"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0A1037DA" w14:textId="77777777" w:rsidR="00EB444E" w:rsidRPr="00DC230D" w:rsidRDefault="00EB444E" w:rsidP="00EB444E">
      <w:pPr>
        <w:tabs>
          <w:tab w:val="left" w:pos="3855"/>
        </w:tabs>
        <w:spacing w:after="0" w:line="240" w:lineRule="auto"/>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Л</w:t>
      </w:r>
    </w:p>
    <w:p w14:paraId="2B3B51F4" w14:textId="77777777" w:rsidR="00EB444E" w:rsidRPr="006E5637" w:rsidRDefault="00EB444E" w:rsidP="00EB444E">
      <w:pPr>
        <w:tabs>
          <w:tab w:val="left" w:pos="3855"/>
        </w:tabs>
        <w:spacing w:after="0" w:line="240" w:lineRule="auto"/>
        <w:rPr>
          <w:rFonts w:ascii="Times New Roman" w:eastAsia="Calibri" w:hAnsi="Times New Roman" w:cs="Times New Roman"/>
          <w:b/>
          <w:bCs/>
          <w:sz w:val="24"/>
          <w:szCs w:val="24"/>
        </w:rPr>
      </w:pPr>
      <w:r w:rsidRPr="006E5637">
        <w:rPr>
          <w:rFonts w:ascii="Times New Roman" w:eastAsia="Calibri" w:hAnsi="Times New Roman" w:cs="Times New Roman"/>
          <w:b/>
          <w:bCs/>
          <w:sz w:val="24"/>
          <w:szCs w:val="24"/>
        </w:rPr>
        <w:t>«Ласточка»</w:t>
      </w:r>
    </w:p>
    <w:p w14:paraId="1DC3DA7B"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6E5637">
        <w:rPr>
          <w:rFonts w:ascii="Times New Roman" w:eastAsia="Calibri" w:hAnsi="Times New Roman" w:cs="Times New Roman"/>
          <w:sz w:val="24"/>
          <w:szCs w:val="24"/>
        </w:rPr>
        <w:t>Чтобы превратиться в ласточку, развести руки в стороны </w:t>
      </w:r>
      <w:r w:rsidRPr="006E5637">
        <w:rPr>
          <w:rFonts w:ascii="Times New Roman" w:eastAsia="Calibri" w:hAnsi="Times New Roman" w:cs="Times New Roman"/>
          <w:i/>
          <w:iCs/>
          <w:sz w:val="24"/>
          <w:szCs w:val="24"/>
        </w:rPr>
        <w:t>(это будет крылья)</w:t>
      </w:r>
      <w:r w:rsidRPr="006E5637">
        <w:rPr>
          <w:rFonts w:ascii="Times New Roman" w:eastAsia="Calibri" w:hAnsi="Times New Roman" w:cs="Times New Roman"/>
          <w:sz w:val="24"/>
          <w:szCs w:val="24"/>
        </w:rPr>
        <w:t>. Понемногу наклоняя вперед, медленно отводим назад и вверх одну ногу </w:t>
      </w:r>
      <w:r w:rsidRPr="006E5637">
        <w:rPr>
          <w:rFonts w:ascii="Times New Roman" w:eastAsia="Calibri" w:hAnsi="Times New Roman" w:cs="Times New Roman"/>
          <w:i/>
          <w:iCs/>
          <w:sz w:val="24"/>
          <w:szCs w:val="24"/>
        </w:rPr>
        <w:t>(это будет хвост ласточки)</w:t>
      </w:r>
      <w:r w:rsidRPr="006E5637">
        <w:rPr>
          <w:rFonts w:ascii="Times New Roman" w:eastAsia="Calibri" w:hAnsi="Times New Roman" w:cs="Times New Roman"/>
          <w:sz w:val="24"/>
          <w:szCs w:val="24"/>
        </w:rPr>
        <w:t>.</w:t>
      </w:r>
    </w:p>
    <w:p w14:paraId="7DA1562E"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31741713" w14:textId="77777777" w:rsidR="00EB444E" w:rsidRPr="006E5637" w:rsidRDefault="00EB444E" w:rsidP="00EB444E">
      <w:pPr>
        <w:widowControl w:val="0"/>
        <w:spacing w:after="0"/>
        <w:jc w:val="both"/>
        <w:rPr>
          <w:rFonts w:ascii="Times New Roman" w:eastAsia="Calibri" w:hAnsi="Times New Roman" w:cs="Times New Roman"/>
          <w:b/>
          <w:bCs/>
          <w:sz w:val="24"/>
          <w:szCs w:val="24"/>
        </w:rPr>
      </w:pPr>
      <w:r w:rsidRPr="006E5637">
        <w:rPr>
          <w:rFonts w:ascii="Times New Roman" w:eastAsia="Calibri" w:hAnsi="Times New Roman" w:cs="Times New Roman"/>
          <w:b/>
          <w:bCs/>
          <w:sz w:val="24"/>
          <w:szCs w:val="24"/>
        </w:rPr>
        <w:t>«Лодка»</w:t>
      </w:r>
    </w:p>
    <w:p w14:paraId="4DA61130" w14:textId="77777777" w:rsidR="00EB444E" w:rsidRDefault="00EB444E" w:rsidP="00EB444E">
      <w:pPr>
        <w:widowControl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sidRPr="006E5637">
        <w:rPr>
          <w:rFonts w:ascii="Times New Roman" w:eastAsia="Calibri" w:hAnsi="Times New Roman" w:cs="Times New Roman"/>
          <w:sz w:val="24"/>
          <w:szCs w:val="24"/>
        </w:rPr>
        <w:t>аланс на ягодицах с ногами вверх. А потом раскачивайся в воде, как лодка.</w:t>
      </w:r>
    </w:p>
    <w:p w14:paraId="76EE3DBE"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2CC3A407" w14:textId="77777777" w:rsidR="00EB444E" w:rsidRPr="00FA4447" w:rsidRDefault="00EB444E" w:rsidP="00EB444E">
      <w:pPr>
        <w:tabs>
          <w:tab w:val="left" w:pos="3855"/>
        </w:tabs>
        <w:spacing w:after="0" w:line="240" w:lineRule="auto"/>
        <w:jc w:val="both"/>
        <w:rPr>
          <w:rFonts w:ascii="Times New Roman" w:eastAsia="Calibri" w:hAnsi="Times New Roman" w:cs="Times New Roman"/>
          <w:b/>
          <w:bCs/>
          <w:sz w:val="24"/>
          <w:szCs w:val="24"/>
        </w:rPr>
      </w:pPr>
      <w:r w:rsidRPr="00FA4447">
        <w:rPr>
          <w:rFonts w:ascii="Times New Roman" w:eastAsia="Calibri" w:hAnsi="Times New Roman" w:cs="Times New Roman"/>
          <w:b/>
          <w:bCs/>
          <w:sz w:val="24"/>
          <w:szCs w:val="24"/>
        </w:rPr>
        <w:t>«Лодочка»</w:t>
      </w:r>
    </w:p>
    <w:p w14:paraId="687859B6"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w:t>
      </w:r>
      <w:r w:rsidRPr="00FA4447">
        <w:rPr>
          <w:rFonts w:ascii="Times New Roman" w:eastAsia="Calibri" w:hAnsi="Times New Roman" w:cs="Times New Roman"/>
          <w:sz w:val="24"/>
          <w:szCs w:val="24"/>
        </w:rPr>
        <w:t>ежа на животе, поднять согнутые в коленях ноги, обхватить лодыжки руками. Теперь нужно покачаться, как лодочка на волнах.</w:t>
      </w:r>
    </w:p>
    <w:p w14:paraId="6C168BA8"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37F8A57E" w14:textId="77777777" w:rsidR="00EB444E" w:rsidRPr="004A3FF3" w:rsidRDefault="00EB444E" w:rsidP="00EB444E">
      <w:pPr>
        <w:tabs>
          <w:tab w:val="left" w:pos="3855"/>
        </w:tabs>
        <w:spacing w:after="0" w:line="240" w:lineRule="auto"/>
        <w:jc w:val="both"/>
        <w:rPr>
          <w:rFonts w:ascii="Times New Roman" w:eastAsia="Calibri" w:hAnsi="Times New Roman" w:cs="Times New Roman"/>
          <w:b/>
          <w:bCs/>
          <w:sz w:val="24"/>
          <w:szCs w:val="24"/>
        </w:rPr>
      </w:pPr>
      <w:r w:rsidRPr="004A3FF3">
        <w:rPr>
          <w:rFonts w:ascii="Times New Roman" w:eastAsia="Calibri" w:hAnsi="Times New Roman" w:cs="Times New Roman"/>
          <w:b/>
          <w:bCs/>
          <w:sz w:val="24"/>
          <w:szCs w:val="24"/>
        </w:rPr>
        <w:t>«Лотос»</w:t>
      </w:r>
    </w:p>
    <w:p w14:paraId="58F1972F"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4A3FF3">
        <w:rPr>
          <w:rFonts w:ascii="Times New Roman" w:eastAsia="Calibri" w:hAnsi="Times New Roman" w:cs="Times New Roman"/>
          <w:sz w:val="24"/>
          <w:szCs w:val="24"/>
        </w:rPr>
        <w:t>И.п. – сидя прямо, с вытянутым вверх позвоночником. Сгибая правую ногу в колене, взять руками ступню и положить ее на левое бедро, выворачивая подошву вверх. Правое колено прижать к полу. Затем согнуть левую ногу в колене, взять ступню и положить на правое бедро, также выворачивая подошву вверх. Держать спину, голову и шею прямыми. Время пребывания в асане неограниченно.</w:t>
      </w:r>
    </w:p>
    <w:p w14:paraId="4741B9B2"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p>
    <w:p w14:paraId="3F7DB06A" w14:textId="77777777" w:rsidR="00EB444E" w:rsidRPr="00FA4447" w:rsidRDefault="00EB444E" w:rsidP="00EB444E">
      <w:pPr>
        <w:tabs>
          <w:tab w:val="left" w:pos="3855"/>
        </w:tabs>
        <w:spacing w:after="0" w:line="240" w:lineRule="auto"/>
        <w:jc w:val="both"/>
        <w:rPr>
          <w:rFonts w:ascii="Times New Roman" w:eastAsia="Calibri" w:hAnsi="Times New Roman" w:cs="Times New Roman"/>
          <w:b/>
          <w:bCs/>
          <w:sz w:val="24"/>
          <w:szCs w:val="24"/>
        </w:rPr>
      </w:pPr>
      <w:r w:rsidRPr="00FA4447">
        <w:rPr>
          <w:rFonts w:ascii="Times New Roman" w:eastAsia="Calibri" w:hAnsi="Times New Roman" w:cs="Times New Roman"/>
          <w:b/>
          <w:bCs/>
          <w:sz w:val="24"/>
          <w:szCs w:val="24"/>
        </w:rPr>
        <w:t>«Лук»</w:t>
      </w:r>
    </w:p>
    <w:p w14:paraId="53E5A8A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FA4447">
        <w:rPr>
          <w:rFonts w:ascii="Times New Roman" w:eastAsia="Calibri" w:hAnsi="Times New Roman" w:cs="Times New Roman"/>
          <w:sz w:val="24"/>
          <w:szCs w:val="24"/>
        </w:rPr>
        <w:t>Исходное положение лежа на животе. Соедините ноги вместе, согните правую ногу в колене и захватите правой рукой голеностоп правой ноги. Подтяните пятку правой ноги к ягодице и затем слегка грудную клетку. Немного задержитесь. Опустите ноги и сделайте то же самое с другой ногой.</w:t>
      </w:r>
    </w:p>
    <w:p w14:paraId="2C84CA58" w14:textId="77777777" w:rsidR="00EB444E" w:rsidRPr="009978CB" w:rsidRDefault="00EB444E" w:rsidP="00EB444E">
      <w:pPr>
        <w:tabs>
          <w:tab w:val="left" w:pos="3855"/>
        </w:tabs>
        <w:spacing w:after="0" w:line="240" w:lineRule="auto"/>
        <w:rPr>
          <w:rFonts w:ascii="Times New Roman" w:eastAsia="Calibri" w:hAnsi="Times New Roman" w:cs="Times New Roman"/>
          <w:sz w:val="24"/>
          <w:szCs w:val="24"/>
        </w:rPr>
      </w:pPr>
    </w:p>
    <w:p w14:paraId="7D534F1B" w14:textId="77777777" w:rsidR="00EB444E" w:rsidRPr="00FA4447" w:rsidRDefault="00EB444E" w:rsidP="00EB444E">
      <w:pPr>
        <w:widowControl w:val="0"/>
        <w:spacing w:after="0"/>
        <w:jc w:val="both"/>
        <w:rPr>
          <w:rFonts w:ascii="Times New Roman" w:eastAsia="Calibri" w:hAnsi="Times New Roman" w:cs="Times New Roman"/>
          <w:b/>
          <w:bCs/>
          <w:sz w:val="24"/>
          <w:szCs w:val="24"/>
        </w:rPr>
      </w:pPr>
      <w:r w:rsidRPr="00FA4447">
        <w:rPr>
          <w:rFonts w:ascii="Times New Roman" w:eastAsia="Calibri" w:hAnsi="Times New Roman" w:cs="Times New Roman"/>
          <w:b/>
          <w:bCs/>
          <w:sz w:val="24"/>
          <w:szCs w:val="24"/>
        </w:rPr>
        <w:t>«Лягушка»</w:t>
      </w:r>
    </w:p>
    <w:p w14:paraId="000EC768" w14:textId="77777777" w:rsidR="00EB444E" w:rsidRDefault="00EB444E" w:rsidP="00EB444E">
      <w:pPr>
        <w:widowControl w:val="0"/>
        <w:spacing w:after="0"/>
        <w:jc w:val="both"/>
        <w:rPr>
          <w:rFonts w:ascii="Times New Roman" w:eastAsia="Calibri" w:hAnsi="Times New Roman" w:cs="Times New Roman"/>
          <w:sz w:val="24"/>
          <w:szCs w:val="24"/>
        </w:rPr>
      </w:pPr>
      <w:r w:rsidRPr="00FA4447">
        <w:rPr>
          <w:rFonts w:ascii="Times New Roman" w:eastAsia="Calibri" w:hAnsi="Times New Roman" w:cs="Times New Roman"/>
          <w:sz w:val="24"/>
          <w:szCs w:val="24"/>
        </w:rPr>
        <w:t>И. п. : стопы параллельно по ширине плеч или чуть шире. В. : глубокий сед. Спина прямая, грудная клетка раскрыта. Локтями в упор колени. Если трудно, можно поставить руки за спиной и, опираясь на них, раскрывать колени в стороны опять же за счет работы тазобедренных суставов. Стараться держать внешние ребра стоп параллельно.</w:t>
      </w:r>
    </w:p>
    <w:p w14:paraId="5204995A"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157BF0DC" w14:textId="77777777" w:rsidR="00EB444E" w:rsidRDefault="00EB444E" w:rsidP="00EB444E">
      <w:pPr>
        <w:tabs>
          <w:tab w:val="left" w:pos="3855"/>
        </w:tabs>
        <w:spacing w:after="0" w:line="240" w:lineRule="auto"/>
        <w:rPr>
          <w:rFonts w:ascii="Times New Roman" w:eastAsia="Calibri" w:hAnsi="Times New Roman" w:cs="Times New Roman"/>
          <w:b/>
          <w:bCs/>
          <w:sz w:val="24"/>
          <w:szCs w:val="24"/>
        </w:rPr>
      </w:pPr>
      <w:r w:rsidRPr="00DC230D">
        <w:rPr>
          <w:rFonts w:ascii="Times New Roman" w:eastAsia="Calibri" w:hAnsi="Times New Roman" w:cs="Times New Roman"/>
          <w:b/>
          <w:bCs/>
          <w:sz w:val="24"/>
          <w:szCs w:val="24"/>
        </w:rPr>
        <w:t>М</w:t>
      </w:r>
    </w:p>
    <w:p w14:paraId="4ED3DCE5" w14:textId="77777777" w:rsidR="00EB444E" w:rsidRPr="003E2DCE" w:rsidRDefault="00EB444E" w:rsidP="00EB444E">
      <w:pPr>
        <w:tabs>
          <w:tab w:val="left" w:pos="3855"/>
        </w:tabs>
        <w:spacing w:after="0" w:line="240" w:lineRule="auto"/>
        <w:rPr>
          <w:rFonts w:ascii="Times New Roman" w:eastAsia="Calibri" w:hAnsi="Times New Roman" w:cs="Times New Roman"/>
          <w:b/>
          <w:bCs/>
          <w:sz w:val="24"/>
          <w:szCs w:val="24"/>
        </w:rPr>
      </w:pPr>
      <w:r w:rsidRPr="003E2DCE">
        <w:rPr>
          <w:rFonts w:ascii="Times New Roman" w:eastAsia="Calibri" w:hAnsi="Times New Roman" w:cs="Times New Roman"/>
          <w:b/>
          <w:bCs/>
          <w:sz w:val="24"/>
          <w:szCs w:val="24"/>
        </w:rPr>
        <w:t>«Маленький мостик»</w:t>
      </w:r>
    </w:p>
    <w:p w14:paraId="30CE2724" w14:textId="77777777" w:rsidR="00EB444E" w:rsidRPr="003E2DCE" w:rsidRDefault="00EB444E" w:rsidP="00EB444E">
      <w:pPr>
        <w:tabs>
          <w:tab w:val="left" w:pos="3855"/>
        </w:tabs>
        <w:spacing w:after="0" w:line="240" w:lineRule="auto"/>
        <w:jc w:val="both"/>
        <w:rPr>
          <w:rFonts w:ascii="Times New Roman" w:eastAsia="Calibri" w:hAnsi="Times New Roman" w:cs="Times New Roman"/>
          <w:sz w:val="24"/>
          <w:szCs w:val="24"/>
        </w:rPr>
      </w:pPr>
      <w:r w:rsidRPr="003E2DCE">
        <w:rPr>
          <w:rFonts w:ascii="Times New Roman" w:eastAsia="Calibri" w:hAnsi="Times New Roman" w:cs="Times New Roman"/>
          <w:sz w:val="24"/>
          <w:szCs w:val="24"/>
        </w:rPr>
        <w:t>Лечь на коврик на спину. Закрыть глаза и полностью расслабить все тело. Согнуть колени, поставив ступни плоско на пол (не на носочки). Ступни и колени — на ширине бедер, или же вместе. Крепко взяться руками за голени. Сделать глубокий вдох, задержать дыхание. И на задержке поднять таз как можно выше. Прогнуться грудной клеткой, направляя нижние ребра вверх — поднять грудь как можно выше.</w:t>
      </w:r>
    </w:p>
    <w:p w14:paraId="6FC063C5" w14:textId="77777777" w:rsidR="00EB444E" w:rsidRPr="00DC230D" w:rsidRDefault="00EB444E" w:rsidP="00EB444E">
      <w:pPr>
        <w:tabs>
          <w:tab w:val="left" w:pos="3855"/>
        </w:tabs>
        <w:spacing w:after="0" w:line="240" w:lineRule="auto"/>
        <w:jc w:val="both"/>
        <w:rPr>
          <w:rFonts w:ascii="Times New Roman" w:eastAsia="Calibri" w:hAnsi="Times New Roman" w:cs="Times New Roman"/>
          <w:b/>
          <w:bCs/>
          <w:sz w:val="24"/>
          <w:szCs w:val="24"/>
        </w:rPr>
      </w:pPr>
    </w:p>
    <w:p w14:paraId="42C078A6" w14:textId="77777777" w:rsidR="00EB444E" w:rsidRPr="00383196" w:rsidRDefault="00EB444E" w:rsidP="00EB444E">
      <w:pPr>
        <w:tabs>
          <w:tab w:val="left" w:pos="3855"/>
        </w:tabs>
        <w:spacing w:after="0" w:line="240" w:lineRule="auto"/>
        <w:rPr>
          <w:rFonts w:ascii="Times New Roman" w:eastAsia="Calibri" w:hAnsi="Times New Roman" w:cs="Times New Roman"/>
          <w:b/>
          <w:bCs/>
          <w:sz w:val="24"/>
          <w:szCs w:val="24"/>
        </w:rPr>
      </w:pPr>
      <w:r w:rsidRPr="00383196">
        <w:rPr>
          <w:rFonts w:ascii="Times New Roman" w:eastAsia="Calibri" w:hAnsi="Times New Roman" w:cs="Times New Roman"/>
          <w:b/>
          <w:bCs/>
          <w:sz w:val="24"/>
          <w:szCs w:val="24"/>
        </w:rPr>
        <w:t>«Молитва»</w:t>
      </w:r>
    </w:p>
    <w:p w14:paraId="6CE14A59"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B3452">
        <w:rPr>
          <w:rFonts w:ascii="Times New Roman" w:eastAsia="Calibri" w:hAnsi="Times New Roman" w:cs="Times New Roman"/>
          <w:sz w:val="24"/>
          <w:szCs w:val="24"/>
        </w:rPr>
        <w:t>Встаньте прямо, стопы вместе или слегка расставлены. Поверхность обеих ладоней соедините перед грудью (Намаскара мудра) и полностью выдохните, удерживая свое сознание на мудре, на силе ладоней и на эффекте от этой мудры в области груди.</w:t>
      </w:r>
    </w:p>
    <w:p w14:paraId="19EE3491"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62635872" w14:textId="77777777" w:rsidR="00EB444E" w:rsidRPr="00383196" w:rsidRDefault="00EB444E" w:rsidP="00EB444E">
      <w:pPr>
        <w:widowControl w:val="0"/>
        <w:spacing w:after="0"/>
        <w:jc w:val="both"/>
        <w:rPr>
          <w:rFonts w:ascii="Times New Roman" w:eastAsia="Calibri" w:hAnsi="Times New Roman" w:cs="Times New Roman"/>
          <w:b/>
          <w:bCs/>
          <w:sz w:val="24"/>
          <w:szCs w:val="24"/>
        </w:rPr>
      </w:pPr>
      <w:r w:rsidRPr="00383196">
        <w:rPr>
          <w:rFonts w:ascii="Times New Roman" w:eastAsia="Calibri" w:hAnsi="Times New Roman" w:cs="Times New Roman"/>
          <w:b/>
          <w:bCs/>
          <w:sz w:val="24"/>
          <w:szCs w:val="24"/>
        </w:rPr>
        <w:t>«Мостик»</w:t>
      </w:r>
    </w:p>
    <w:p w14:paraId="1844E8FB" w14:textId="77777777" w:rsidR="00EB444E" w:rsidRDefault="00EB444E" w:rsidP="00EB444E">
      <w:pPr>
        <w:widowControl w:val="0"/>
        <w:spacing w:after="0"/>
        <w:jc w:val="both"/>
        <w:rPr>
          <w:rFonts w:ascii="Times New Roman" w:eastAsia="Calibri" w:hAnsi="Times New Roman" w:cs="Times New Roman"/>
          <w:sz w:val="24"/>
          <w:szCs w:val="24"/>
        </w:rPr>
      </w:pPr>
      <w:r w:rsidRPr="00383196">
        <w:rPr>
          <w:rFonts w:ascii="Times New Roman" w:eastAsia="Calibri" w:hAnsi="Times New Roman" w:cs="Times New Roman"/>
          <w:sz w:val="24"/>
          <w:szCs w:val="24"/>
        </w:rPr>
        <w:t>Лежа на спине, согнуть ноги в коленях. Помогая руками, приподнять таз, опираясь на ступни ног, лопатки, затылок. Руками можно поддерживать туловище, поднимая его как можно выше, плавно прогибая позвоночник, а можно положить их вдоль туловища. Плечи, шея, голова при этом прижаты к полу. Внимание на пояснице, сохранение положение 6-8 секунд. Дыхание произвольное, не допуская резких движений, на выдохе опуститься медленно. Вытянуть ноги и отдохнуть в течении нескольких секунд</w:t>
      </w:r>
      <w:r>
        <w:rPr>
          <w:rFonts w:ascii="Times New Roman" w:eastAsia="Calibri" w:hAnsi="Times New Roman" w:cs="Times New Roman"/>
          <w:sz w:val="24"/>
          <w:szCs w:val="24"/>
        </w:rPr>
        <w:t>.</w:t>
      </w:r>
    </w:p>
    <w:p w14:paraId="26AA9750"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797B9F64"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169EBC89"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О</w:t>
      </w:r>
    </w:p>
    <w:p w14:paraId="62B39B53" w14:textId="77777777" w:rsidR="00EB444E" w:rsidRPr="003B3452" w:rsidRDefault="00EB444E" w:rsidP="00EB444E">
      <w:pPr>
        <w:widowControl w:val="0"/>
        <w:spacing w:after="0"/>
        <w:jc w:val="both"/>
        <w:rPr>
          <w:rFonts w:ascii="Times New Roman" w:eastAsia="Calibri" w:hAnsi="Times New Roman" w:cs="Times New Roman"/>
          <w:b/>
          <w:bCs/>
          <w:sz w:val="24"/>
          <w:szCs w:val="24"/>
        </w:rPr>
      </w:pPr>
      <w:r w:rsidRPr="003B3452">
        <w:rPr>
          <w:rFonts w:ascii="Times New Roman" w:eastAsia="Calibri" w:hAnsi="Times New Roman" w:cs="Times New Roman"/>
          <w:b/>
          <w:bCs/>
          <w:sz w:val="24"/>
          <w:szCs w:val="24"/>
        </w:rPr>
        <w:t>«Орел»</w:t>
      </w:r>
    </w:p>
    <w:p w14:paraId="1F5AAAE7" w14:textId="77777777" w:rsidR="00EB444E" w:rsidRDefault="00EB444E" w:rsidP="00EB444E">
      <w:pPr>
        <w:widowControl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383196">
        <w:rPr>
          <w:rFonts w:ascii="Times New Roman" w:eastAsia="Calibri" w:hAnsi="Times New Roman" w:cs="Times New Roman"/>
          <w:sz w:val="24"/>
          <w:szCs w:val="24"/>
        </w:rPr>
        <w:t>станьте во весь рост в горной позе, обхватите одну ногу вокруг другой, вытяните согнутые руки перед собой, сложите руки вместе в противоположную сторону и слегка согните колени. Взгромоздись на дерево, как орел.</w:t>
      </w:r>
    </w:p>
    <w:p w14:paraId="745B1B09"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66290E2C"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П</w:t>
      </w:r>
    </w:p>
    <w:p w14:paraId="50118906" w14:textId="77777777" w:rsidR="00EB444E" w:rsidRPr="00596BDF" w:rsidRDefault="00EB444E" w:rsidP="00EB444E">
      <w:pPr>
        <w:tabs>
          <w:tab w:val="left" w:pos="3855"/>
        </w:tabs>
        <w:spacing w:after="0" w:line="240" w:lineRule="auto"/>
        <w:jc w:val="both"/>
        <w:rPr>
          <w:rFonts w:ascii="Times New Roman" w:eastAsia="Calibri" w:hAnsi="Times New Roman" w:cs="Times New Roman"/>
          <w:b/>
          <w:bCs/>
          <w:sz w:val="24"/>
          <w:szCs w:val="24"/>
        </w:rPr>
      </w:pPr>
      <w:r w:rsidRPr="00596BDF">
        <w:rPr>
          <w:rFonts w:ascii="Times New Roman" w:eastAsia="Calibri" w:hAnsi="Times New Roman" w:cs="Times New Roman"/>
          <w:b/>
          <w:bCs/>
          <w:sz w:val="24"/>
          <w:szCs w:val="24"/>
        </w:rPr>
        <w:t>«Пальма»</w:t>
      </w:r>
    </w:p>
    <w:p w14:paraId="4BC27941" w14:textId="77777777" w:rsidR="00EB444E" w:rsidRPr="00596BDF" w:rsidRDefault="00EB444E" w:rsidP="00EB444E">
      <w:pPr>
        <w:tabs>
          <w:tab w:val="left" w:pos="3855"/>
        </w:tabs>
        <w:spacing w:after="0" w:line="240" w:lineRule="auto"/>
        <w:jc w:val="both"/>
        <w:rPr>
          <w:rFonts w:ascii="Times New Roman" w:eastAsia="Calibri" w:hAnsi="Times New Roman" w:cs="Times New Roman"/>
          <w:sz w:val="24"/>
          <w:szCs w:val="24"/>
        </w:rPr>
      </w:pPr>
      <w:r w:rsidRPr="00596BDF">
        <w:rPr>
          <w:rFonts w:ascii="Times New Roman" w:eastAsia="Calibri" w:hAnsi="Times New Roman" w:cs="Times New Roman"/>
          <w:sz w:val="24"/>
          <w:szCs w:val="24"/>
        </w:rPr>
        <w:t>Встаньте прямо. Ступни развернуты и расставлены на ширину плеч</w:t>
      </w:r>
      <w:r>
        <w:rPr>
          <w:rFonts w:ascii="Times New Roman" w:eastAsia="Calibri" w:hAnsi="Times New Roman" w:cs="Times New Roman"/>
          <w:sz w:val="24"/>
          <w:szCs w:val="24"/>
        </w:rPr>
        <w:t xml:space="preserve">. </w:t>
      </w:r>
      <w:r w:rsidRPr="00596BDF">
        <w:rPr>
          <w:rFonts w:ascii="Times New Roman" w:eastAsia="Calibri" w:hAnsi="Times New Roman" w:cs="Times New Roman"/>
          <w:sz w:val="24"/>
          <w:szCs w:val="24"/>
        </w:rPr>
        <w:t>Взгляд направлен прямо вперед.Вдыхая, медленно поднимайте руки над головой, при этом ладони обращены друг к другу.</w:t>
      </w:r>
    </w:p>
    <w:p w14:paraId="7EB296CA"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596BDF">
        <w:rPr>
          <w:rFonts w:ascii="Times New Roman" w:eastAsia="Calibri" w:hAnsi="Times New Roman" w:cs="Times New Roman"/>
          <w:sz w:val="24"/>
          <w:szCs w:val="24"/>
        </w:rPr>
        <w:t>Медленно поднимайте пятки, сохраняя равновесие.</w:t>
      </w:r>
      <w:r>
        <w:rPr>
          <w:rFonts w:ascii="Times New Roman" w:eastAsia="Calibri" w:hAnsi="Times New Roman" w:cs="Times New Roman"/>
          <w:sz w:val="24"/>
          <w:szCs w:val="24"/>
        </w:rPr>
        <w:t xml:space="preserve"> </w:t>
      </w:r>
      <w:r w:rsidRPr="00596BDF">
        <w:rPr>
          <w:rFonts w:ascii="Times New Roman" w:eastAsia="Calibri" w:hAnsi="Times New Roman" w:cs="Times New Roman"/>
          <w:sz w:val="24"/>
          <w:szCs w:val="24"/>
        </w:rPr>
        <w:t>Медленно поднимайтесь на носках до тех пор, пока не окажитесь на кончиках пальцев. Медленно выдохните, сохраняя равновесие.</w:t>
      </w:r>
      <w:r>
        <w:rPr>
          <w:rFonts w:ascii="Times New Roman" w:eastAsia="Calibri" w:hAnsi="Times New Roman" w:cs="Times New Roman"/>
          <w:sz w:val="24"/>
          <w:szCs w:val="24"/>
        </w:rPr>
        <w:t xml:space="preserve"> </w:t>
      </w:r>
      <w:r w:rsidRPr="00596BDF">
        <w:rPr>
          <w:rFonts w:ascii="Times New Roman" w:eastAsia="Calibri" w:hAnsi="Times New Roman" w:cs="Times New Roman"/>
          <w:sz w:val="24"/>
          <w:szCs w:val="24"/>
        </w:rPr>
        <w:t>Снова медленно вдыхайте. Балансируя на кончиках пальцев, вытяните руки вверх и потяните их от лопаток с разведенными пальцами. Одновременно поднимайтесь на носках так высоко, на сколько это возможно, при этом максимально вытягивая тело.</w:t>
      </w:r>
      <w:r>
        <w:rPr>
          <w:rFonts w:ascii="Times New Roman" w:eastAsia="Calibri" w:hAnsi="Times New Roman" w:cs="Times New Roman"/>
          <w:sz w:val="24"/>
          <w:szCs w:val="24"/>
        </w:rPr>
        <w:t xml:space="preserve"> </w:t>
      </w:r>
    </w:p>
    <w:p w14:paraId="244FBDF8"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22378CDE" w14:textId="77777777" w:rsidR="00EB444E" w:rsidRPr="003B3452" w:rsidRDefault="00EB444E" w:rsidP="00EB444E">
      <w:pPr>
        <w:tabs>
          <w:tab w:val="left" w:pos="3855"/>
        </w:tabs>
        <w:spacing w:after="0" w:line="240" w:lineRule="auto"/>
        <w:rPr>
          <w:rFonts w:ascii="Times New Roman" w:eastAsia="Calibri" w:hAnsi="Times New Roman" w:cs="Times New Roman"/>
          <w:b/>
          <w:bCs/>
          <w:sz w:val="24"/>
          <w:szCs w:val="24"/>
        </w:rPr>
      </w:pPr>
      <w:r w:rsidRPr="003B3452">
        <w:rPr>
          <w:rFonts w:ascii="Times New Roman" w:eastAsia="Calibri" w:hAnsi="Times New Roman" w:cs="Times New Roman"/>
          <w:b/>
          <w:bCs/>
          <w:sz w:val="24"/>
          <w:szCs w:val="24"/>
        </w:rPr>
        <w:t>«Плуг»</w:t>
      </w:r>
    </w:p>
    <w:p w14:paraId="4823D5D9"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B3452">
        <w:rPr>
          <w:rFonts w:ascii="Times New Roman" w:eastAsia="Calibri" w:hAnsi="Times New Roman" w:cs="Times New Roman"/>
          <w:sz w:val="24"/>
          <w:szCs w:val="24"/>
        </w:rPr>
        <w:t>И.п. – лежа на спине,</w:t>
      </w:r>
      <w:r w:rsidRPr="003B3452">
        <w:rPr>
          <w:rFonts w:ascii="Times New Roman" w:eastAsia="Calibri" w:hAnsi="Times New Roman" w:cs="Times New Roman"/>
          <w:i/>
          <w:iCs/>
          <w:sz w:val="24"/>
          <w:szCs w:val="24"/>
        </w:rPr>
        <w:t> </w:t>
      </w:r>
      <w:r w:rsidRPr="003B3452">
        <w:rPr>
          <w:rFonts w:ascii="Times New Roman" w:eastAsia="Calibri" w:hAnsi="Times New Roman" w:cs="Times New Roman"/>
          <w:sz w:val="24"/>
          <w:szCs w:val="24"/>
        </w:rPr>
        <w:t>руки вдоль тела, ладони повернуты к полу, ноги вместе. Вдохните, и на задержке медленно поднимите прямые ноги до вертикального положения, при этом используя только мышцы живота. Поднимите нижнюю часть туловища, чтобы ноги оказались над головой. Двигайте ноги дальше, пока пальцы ног не коснуться пола у вас за головой. Руки все также покоятся на полу, ноги держите прямыми. Когда ноги будут приближаться к полу за головой, выдыхайте. Не напрягайте шею! Это конечная поза, в которой вы можете оставаться столько, сколько пожелаете (т.е. пока нет чувства дискомфорта). В конечном положении дышите нормально. Чтобы выйти из позы, вдохните, и медленно поднимайте ноги из положения за головой, плавно «перекатываясь» по спине, затем на выдохе опустите их на пол, вернувшись в исходное положение. </w:t>
      </w:r>
    </w:p>
    <w:p w14:paraId="21CFBE53"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39C53D7C" w14:textId="77777777" w:rsidR="00EB444E" w:rsidRPr="003B3452" w:rsidRDefault="00EB444E" w:rsidP="00EB444E">
      <w:pPr>
        <w:tabs>
          <w:tab w:val="left" w:pos="3855"/>
        </w:tabs>
        <w:spacing w:after="0" w:line="240" w:lineRule="auto"/>
        <w:jc w:val="both"/>
        <w:rPr>
          <w:rFonts w:ascii="Times New Roman" w:eastAsia="Calibri" w:hAnsi="Times New Roman" w:cs="Times New Roman"/>
          <w:b/>
          <w:bCs/>
          <w:sz w:val="24"/>
          <w:szCs w:val="24"/>
        </w:rPr>
      </w:pPr>
      <w:r w:rsidRPr="003B3452">
        <w:rPr>
          <w:rFonts w:ascii="Times New Roman" w:eastAsia="Calibri" w:hAnsi="Times New Roman" w:cs="Times New Roman"/>
          <w:b/>
          <w:bCs/>
          <w:sz w:val="24"/>
          <w:szCs w:val="24"/>
        </w:rPr>
        <w:t>«Полуберезка»</w:t>
      </w:r>
    </w:p>
    <w:p w14:paraId="5ED494E3"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w:t>
      </w:r>
      <w:r w:rsidRPr="00524FCD">
        <w:rPr>
          <w:rFonts w:ascii="Times New Roman" w:eastAsia="Calibri" w:hAnsi="Times New Roman" w:cs="Times New Roman"/>
          <w:sz w:val="24"/>
          <w:szCs w:val="24"/>
        </w:rPr>
        <w:t xml:space="preserve">ежите на спине с согнутыми коленями, ступни упираются в пол, руки лежат вдоль тела, подбородок втянут внутрь. На выдохе опустите ладони вниз и поднимите ноги прямо вверх, образуя с телом L-образную форму. Оставайтесь в этом положении или сожмите живот и поднимите бедра. Затем согните локти и положите ладони на нижнюю часть </w:t>
      </w:r>
      <w:r w:rsidRPr="00524FCD">
        <w:rPr>
          <w:rFonts w:ascii="Times New Roman" w:eastAsia="Calibri" w:hAnsi="Times New Roman" w:cs="Times New Roman"/>
          <w:sz w:val="24"/>
          <w:szCs w:val="24"/>
        </w:rPr>
        <w:lastRenderedPageBreak/>
        <w:t>спины для полуплечой стойки. Представьте себе, что ваши ноги-это мерцающий огонь, а ваши ноги-подсвечники</w:t>
      </w:r>
      <w:r>
        <w:rPr>
          <w:rFonts w:ascii="Times New Roman" w:eastAsia="Calibri" w:hAnsi="Times New Roman" w:cs="Times New Roman"/>
          <w:sz w:val="24"/>
          <w:szCs w:val="24"/>
        </w:rPr>
        <w:t>.</w:t>
      </w:r>
    </w:p>
    <w:p w14:paraId="1C60B650"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453ED97A" w14:textId="77777777" w:rsidR="00EB444E" w:rsidRPr="00173A0D" w:rsidRDefault="00EB444E" w:rsidP="00EB444E">
      <w:pPr>
        <w:tabs>
          <w:tab w:val="left" w:pos="3855"/>
        </w:tabs>
        <w:spacing w:after="0" w:line="240" w:lineRule="auto"/>
        <w:jc w:val="both"/>
        <w:rPr>
          <w:rFonts w:ascii="Times New Roman" w:eastAsia="Calibri" w:hAnsi="Times New Roman" w:cs="Times New Roman"/>
          <w:b/>
          <w:bCs/>
          <w:sz w:val="24"/>
          <w:szCs w:val="24"/>
        </w:rPr>
      </w:pPr>
      <w:r w:rsidRPr="00173A0D">
        <w:rPr>
          <w:rFonts w:ascii="Times New Roman" w:eastAsia="Calibri" w:hAnsi="Times New Roman" w:cs="Times New Roman"/>
          <w:b/>
          <w:bCs/>
          <w:sz w:val="24"/>
          <w:szCs w:val="24"/>
        </w:rPr>
        <w:t>«Полулотос»</w:t>
      </w:r>
    </w:p>
    <w:p w14:paraId="172A02E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173A0D">
        <w:rPr>
          <w:rFonts w:ascii="Times New Roman" w:eastAsia="Calibri" w:hAnsi="Times New Roman" w:cs="Times New Roman"/>
          <w:sz w:val="24"/>
          <w:szCs w:val="24"/>
        </w:rPr>
        <w:t>И.п. – сидя прямо, с вытянутым вверх позвоночником. Ступни ног лежат свободно: верхняя – на бедре противоположной ноги, нижняя под бедром. Следить чтобы позвоночник находился в вертикальном положении. Время пребывания в позе не ограничено. Периодически менять положение ног (другая нога сверху)</w:t>
      </w:r>
    </w:p>
    <w:p w14:paraId="41BEFD43"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5706D1E6"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Р</w:t>
      </w:r>
    </w:p>
    <w:p w14:paraId="3BAF473C" w14:textId="77777777" w:rsidR="00EB444E" w:rsidRPr="003B3452" w:rsidRDefault="00EB444E" w:rsidP="00EB444E">
      <w:pPr>
        <w:widowControl w:val="0"/>
        <w:spacing w:after="0"/>
        <w:jc w:val="both"/>
        <w:rPr>
          <w:rFonts w:ascii="Times New Roman" w:eastAsia="Calibri" w:hAnsi="Times New Roman" w:cs="Times New Roman"/>
          <w:b/>
          <w:bCs/>
          <w:sz w:val="24"/>
          <w:szCs w:val="24"/>
        </w:rPr>
      </w:pPr>
      <w:r w:rsidRPr="003B3452">
        <w:rPr>
          <w:rFonts w:ascii="Times New Roman" w:eastAsia="Calibri" w:hAnsi="Times New Roman" w:cs="Times New Roman"/>
          <w:b/>
          <w:bCs/>
          <w:sz w:val="24"/>
          <w:szCs w:val="24"/>
        </w:rPr>
        <w:t>«Рыба»</w:t>
      </w:r>
    </w:p>
    <w:p w14:paraId="4E4CAB1A" w14:textId="77777777" w:rsidR="00EB444E" w:rsidRDefault="00EB444E" w:rsidP="00EB444E">
      <w:pPr>
        <w:widowControl w:val="0"/>
        <w:spacing w:after="0"/>
        <w:jc w:val="both"/>
        <w:rPr>
          <w:rFonts w:ascii="Times New Roman" w:eastAsia="Calibri" w:hAnsi="Times New Roman" w:cs="Times New Roman"/>
          <w:sz w:val="24"/>
          <w:szCs w:val="24"/>
        </w:rPr>
      </w:pPr>
      <w:r w:rsidRPr="003B3452">
        <w:rPr>
          <w:rFonts w:ascii="Times New Roman" w:eastAsia="Calibri" w:hAnsi="Times New Roman" w:cs="Times New Roman"/>
          <w:sz w:val="24"/>
          <w:szCs w:val="24"/>
        </w:rPr>
        <w:t>Лежа на полу, руки вытянуты вперед, ноги сведены вместе. Одновременно оторвать от пола руки вместе с ногами. Задержаться в воздухе на 5 секунд. Возвратиться в и.п.</w:t>
      </w:r>
    </w:p>
    <w:p w14:paraId="6E4CEA45" w14:textId="77777777" w:rsidR="00EB444E" w:rsidRDefault="00EB444E" w:rsidP="00EB444E">
      <w:pPr>
        <w:widowControl w:val="0"/>
        <w:spacing w:after="0"/>
        <w:jc w:val="both"/>
        <w:rPr>
          <w:rFonts w:ascii="Times New Roman" w:eastAsia="Calibri" w:hAnsi="Times New Roman" w:cs="Times New Roman"/>
          <w:sz w:val="24"/>
          <w:szCs w:val="24"/>
        </w:rPr>
      </w:pPr>
    </w:p>
    <w:p w14:paraId="17C45381" w14:textId="77777777" w:rsidR="00EB444E" w:rsidRPr="00E9592B" w:rsidRDefault="00EB444E" w:rsidP="00EB444E">
      <w:pPr>
        <w:tabs>
          <w:tab w:val="left" w:pos="3855"/>
        </w:tabs>
        <w:spacing w:after="0" w:line="240" w:lineRule="auto"/>
        <w:rPr>
          <w:rFonts w:ascii="Times New Roman" w:eastAsia="Calibri" w:hAnsi="Times New Roman" w:cs="Times New Roman"/>
          <w:b/>
          <w:bCs/>
          <w:sz w:val="24"/>
          <w:szCs w:val="24"/>
        </w:rPr>
      </w:pPr>
      <w:r w:rsidRPr="00E9592B">
        <w:rPr>
          <w:rFonts w:ascii="Times New Roman" w:eastAsia="Calibri" w:hAnsi="Times New Roman" w:cs="Times New Roman"/>
          <w:b/>
          <w:bCs/>
          <w:sz w:val="24"/>
          <w:szCs w:val="24"/>
        </w:rPr>
        <w:t>«Ребенок»</w:t>
      </w:r>
    </w:p>
    <w:p w14:paraId="61C427D8" w14:textId="77777777" w:rsidR="00EB444E" w:rsidRDefault="00EB444E" w:rsidP="00EB444E">
      <w:pPr>
        <w:tabs>
          <w:tab w:val="left" w:pos="3855"/>
        </w:tabs>
        <w:spacing w:after="0" w:line="240" w:lineRule="auto"/>
        <w:rPr>
          <w:rFonts w:ascii="Times New Roman" w:eastAsia="Calibri" w:hAnsi="Times New Roman" w:cs="Times New Roman"/>
          <w:sz w:val="24"/>
          <w:szCs w:val="24"/>
        </w:rPr>
      </w:pPr>
      <w:r w:rsidRPr="00C6207A">
        <w:rPr>
          <w:rFonts w:ascii="Times New Roman" w:eastAsia="Calibri" w:hAnsi="Times New Roman" w:cs="Times New Roman"/>
          <w:sz w:val="24"/>
          <w:szCs w:val="24"/>
        </w:rPr>
        <w:t>Сядьте на пятки, медленно опустите лоб вниз, чтобы отдохнуть перед коленями, положите руки вдоль тела и сделайте несколько глубоких вдохов.</w:t>
      </w:r>
    </w:p>
    <w:p w14:paraId="3D397B36"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6138961D" w14:textId="77777777" w:rsidR="00EB444E" w:rsidRPr="009978CB" w:rsidRDefault="00EB444E" w:rsidP="00EB444E">
      <w:pPr>
        <w:tabs>
          <w:tab w:val="left" w:pos="3855"/>
        </w:tabs>
        <w:spacing w:after="0" w:line="240" w:lineRule="auto"/>
        <w:rPr>
          <w:rFonts w:ascii="Times New Roman" w:eastAsia="Calibri" w:hAnsi="Times New Roman" w:cs="Times New Roman"/>
          <w:sz w:val="24"/>
          <w:szCs w:val="24"/>
        </w:rPr>
      </w:pPr>
    </w:p>
    <w:p w14:paraId="52E3CC06"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0816D4D4"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С</w:t>
      </w:r>
    </w:p>
    <w:p w14:paraId="6EEF89E7" w14:textId="77777777" w:rsidR="00EB444E" w:rsidRPr="00E9592B" w:rsidRDefault="00EB444E" w:rsidP="00EB444E">
      <w:pPr>
        <w:tabs>
          <w:tab w:val="left" w:pos="3855"/>
        </w:tabs>
        <w:spacing w:after="0" w:line="240" w:lineRule="auto"/>
        <w:jc w:val="both"/>
        <w:rPr>
          <w:rFonts w:ascii="Times New Roman" w:eastAsia="Calibri" w:hAnsi="Times New Roman" w:cs="Times New Roman"/>
          <w:b/>
          <w:bCs/>
          <w:sz w:val="24"/>
          <w:szCs w:val="24"/>
        </w:rPr>
      </w:pPr>
      <w:r w:rsidRPr="00E9592B">
        <w:rPr>
          <w:rFonts w:ascii="Times New Roman" w:eastAsia="Calibri" w:hAnsi="Times New Roman" w:cs="Times New Roman"/>
          <w:b/>
          <w:bCs/>
          <w:sz w:val="24"/>
          <w:szCs w:val="24"/>
        </w:rPr>
        <w:t>«Сеятель»</w:t>
      </w:r>
    </w:p>
    <w:p w14:paraId="768A484B"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E9592B">
        <w:rPr>
          <w:rFonts w:ascii="Times New Roman" w:eastAsia="Calibri" w:hAnsi="Times New Roman" w:cs="Times New Roman"/>
          <w:sz w:val="24"/>
          <w:szCs w:val="24"/>
        </w:rPr>
        <w:t> </w:t>
      </w:r>
      <w:r>
        <w:rPr>
          <w:rFonts w:ascii="Times New Roman" w:eastAsia="Calibri" w:hAnsi="Times New Roman" w:cs="Times New Roman"/>
          <w:sz w:val="24"/>
          <w:szCs w:val="24"/>
        </w:rPr>
        <w:t>Н</w:t>
      </w:r>
      <w:r w:rsidRPr="00E9592B">
        <w:rPr>
          <w:rFonts w:ascii="Times New Roman" w:eastAsia="Calibri" w:hAnsi="Times New Roman" w:cs="Times New Roman"/>
          <w:sz w:val="24"/>
          <w:szCs w:val="24"/>
        </w:rPr>
        <w:t>оги поставить чуть шире плеч, согнуть правую руку в локте, ладонь положить на область сердца; вторую руку вытянуть в сторону. Отвести правую руку в сторону, а левую согнуть в сторону груди. Поочередно отводим руки, поворачивая туловище и голову в сторону отведенной руки.</w:t>
      </w:r>
    </w:p>
    <w:p w14:paraId="32045C4F"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6C560E4D" w14:textId="77777777" w:rsidR="00EB444E" w:rsidRPr="00173A0D" w:rsidRDefault="00EB444E" w:rsidP="00EB444E">
      <w:pPr>
        <w:tabs>
          <w:tab w:val="left" w:pos="3855"/>
        </w:tabs>
        <w:spacing w:after="0" w:line="240" w:lineRule="auto"/>
        <w:jc w:val="both"/>
        <w:rPr>
          <w:rFonts w:ascii="Times New Roman" w:eastAsia="Calibri" w:hAnsi="Times New Roman" w:cs="Times New Roman"/>
          <w:b/>
          <w:bCs/>
          <w:sz w:val="24"/>
          <w:szCs w:val="24"/>
        </w:rPr>
      </w:pPr>
      <w:r w:rsidRPr="00173A0D">
        <w:rPr>
          <w:rFonts w:ascii="Times New Roman" w:eastAsia="Calibri" w:hAnsi="Times New Roman" w:cs="Times New Roman"/>
          <w:b/>
          <w:bCs/>
          <w:sz w:val="24"/>
          <w:szCs w:val="24"/>
        </w:rPr>
        <w:t>«Свеча»</w:t>
      </w:r>
    </w:p>
    <w:p w14:paraId="3C6F8461"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173A0D">
        <w:rPr>
          <w:rFonts w:ascii="Times New Roman" w:eastAsia="Calibri" w:hAnsi="Times New Roman" w:cs="Times New Roman"/>
          <w:sz w:val="24"/>
          <w:szCs w:val="24"/>
        </w:rPr>
        <w:t>Встать прямо, руки поднять вверх. Затем медленно наклоняться вперёд, Дотягиваясь сначала до носков ног, а потом присесть на корточки.</w:t>
      </w:r>
    </w:p>
    <w:p w14:paraId="1D364000" w14:textId="77777777" w:rsidR="00EB444E" w:rsidRPr="001D3E40" w:rsidRDefault="00EB444E" w:rsidP="00EB444E">
      <w:pPr>
        <w:tabs>
          <w:tab w:val="left" w:pos="3855"/>
        </w:tabs>
        <w:spacing w:after="0" w:line="240" w:lineRule="auto"/>
        <w:jc w:val="both"/>
        <w:rPr>
          <w:rFonts w:ascii="Times New Roman" w:eastAsia="Calibri" w:hAnsi="Times New Roman" w:cs="Times New Roman"/>
          <w:sz w:val="24"/>
          <w:szCs w:val="24"/>
        </w:rPr>
      </w:pPr>
    </w:p>
    <w:p w14:paraId="454213C5" w14:textId="77777777" w:rsidR="00EB444E" w:rsidRPr="00377CF4" w:rsidRDefault="00EB444E" w:rsidP="00EB444E">
      <w:pPr>
        <w:tabs>
          <w:tab w:val="left" w:pos="3855"/>
        </w:tabs>
        <w:spacing w:after="0" w:line="240" w:lineRule="auto"/>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«Собака»</w:t>
      </w:r>
    </w:p>
    <w:p w14:paraId="12FD4941"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Pr="00377CF4">
        <w:rPr>
          <w:rFonts w:ascii="Times New Roman" w:eastAsia="Calibri" w:hAnsi="Times New Roman" w:cs="Times New Roman"/>
          <w:sz w:val="24"/>
          <w:szCs w:val="24"/>
        </w:rPr>
        <w:t>з положения стоя наклонитесь и положите ладони на землю. Сделайте шаг назад, чтобы создать перевернутую V-образную форму с высоко поднятыми ягодицами. Выпрямите ноги, расслабьте голову и шею и посмотрите вниз между ног.</w:t>
      </w:r>
    </w:p>
    <w:p w14:paraId="19F0108B" w14:textId="77777777" w:rsidR="00EB444E" w:rsidRPr="00E9592B" w:rsidRDefault="00EB444E" w:rsidP="00EB444E">
      <w:pPr>
        <w:tabs>
          <w:tab w:val="left" w:pos="3855"/>
        </w:tabs>
        <w:spacing w:after="0" w:line="240" w:lineRule="auto"/>
        <w:jc w:val="both"/>
        <w:rPr>
          <w:rFonts w:ascii="Times New Roman" w:eastAsia="Calibri" w:hAnsi="Times New Roman" w:cs="Times New Roman"/>
          <w:sz w:val="24"/>
          <w:szCs w:val="24"/>
        </w:rPr>
      </w:pPr>
    </w:p>
    <w:p w14:paraId="29B75461" w14:textId="77777777" w:rsidR="00EB444E" w:rsidRPr="00377CF4" w:rsidRDefault="00EB444E" w:rsidP="00EB444E">
      <w:pPr>
        <w:tabs>
          <w:tab w:val="left" w:pos="3855"/>
        </w:tabs>
        <w:spacing w:after="0" w:line="240" w:lineRule="auto"/>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«Собачка»</w:t>
      </w:r>
    </w:p>
    <w:p w14:paraId="792CC355" w14:textId="77777777" w:rsidR="00EB444E" w:rsidRPr="00377CF4" w:rsidRDefault="00EB444E" w:rsidP="00EB444E">
      <w:pPr>
        <w:tabs>
          <w:tab w:val="left" w:pos="3855"/>
        </w:tabs>
        <w:spacing w:after="0" w:line="240" w:lineRule="auto"/>
        <w:jc w:val="both"/>
        <w:rPr>
          <w:rFonts w:ascii="Times New Roman" w:eastAsia="Calibri" w:hAnsi="Times New Roman" w:cs="Times New Roman"/>
          <w:color w:val="000000" w:themeColor="text1"/>
          <w:sz w:val="24"/>
          <w:szCs w:val="24"/>
        </w:rPr>
      </w:pPr>
      <w:r w:rsidRPr="00377CF4">
        <w:rPr>
          <w:rFonts w:ascii="Times New Roman" w:eastAsia="Calibri" w:hAnsi="Times New Roman" w:cs="Times New Roman"/>
          <w:color w:val="000000" w:themeColor="text1"/>
          <w:sz w:val="24"/>
          <w:szCs w:val="24"/>
        </w:rPr>
        <w:t>И.п. – поза «Стола». Тяните копчик к потолку, выгибая спину дугой и свободно опуская живот. Растопырьте пальцы рук и вдавливайте ладони в пол. Плечи не должны касаться ушей, опускайте их ниже, а макушкой головы тянитесь в небо. Без напряжения смотрите в потолок. Сделайте 4-8 циклов дыхания или на вдохе делайте Позу Собаки, а на выдохе - </w:t>
      </w:r>
      <w:hyperlink r:id="rId9" w:history="1">
        <w:r w:rsidRPr="00377CF4">
          <w:rPr>
            <w:rStyle w:val="af5"/>
            <w:rFonts w:ascii="Times New Roman" w:eastAsia="Calibri" w:hAnsi="Times New Roman" w:cs="Times New Roman"/>
            <w:color w:val="000000" w:themeColor="text1"/>
            <w:sz w:val="24"/>
            <w:szCs w:val="24"/>
          </w:rPr>
          <w:t>Позу Кошки</w:t>
        </w:r>
      </w:hyperlink>
      <w:r w:rsidRPr="00377CF4">
        <w:rPr>
          <w:rFonts w:ascii="Times New Roman" w:eastAsia="Calibri" w:hAnsi="Times New Roman" w:cs="Times New Roman"/>
          <w:color w:val="000000" w:themeColor="text1"/>
          <w:sz w:val="24"/>
          <w:szCs w:val="24"/>
        </w:rPr>
        <w:t>. Чтобы выйти из позы, выдохните и выпрямите спину, возвращаясь в </w:t>
      </w:r>
      <w:hyperlink r:id="rId10" w:history="1">
        <w:r w:rsidRPr="00377CF4">
          <w:rPr>
            <w:rStyle w:val="af5"/>
            <w:rFonts w:ascii="Times New Roman" w:eastAsia="Calibri" w:hAnsi="Times New Roman" w:cs="Times New Roman"/>
            <w:color w:val="000000" w:themeColor="text1"/>
            <w:sz w:val="24"/>
            <w:szCs w:val="24"/>
          </w:rPr>
          <w:t>Позу Стола</w:t>
        </w:r>
      </w:hyperlink>
      <w:r w:rsidRPr="00377CF4">
        <w:rPr>
          <w:rFonts w:ascii="Times New Roman" w:eastAsia="Calibri" w:hAnsi="Times New Roman" w:cs="Times New Roman"/>
          <w:color w:val="000000" w:themeColor="text1"/>
          <w:sz w:val="24"/>
          <w:szCs w:val="24"/>
        </w:rPr>
        <w:t>.</w:t>
      </w:r>
    </w:p>
    <w:p w14:paraId="454E99A0" w14:textId="77777777" w:rsidR="00EB444E" w:rsidRPr="00377CF4" w:rsidRDefault="00EB444E" w:rsidP="00EB444E">
      <w:pPr>
        <w:tabs>
          <w:tab w:val="left" w:pos="3855"/>
        </w:tabs>
        <w:spacing w:after="0" w:line="240" w:lineRule="auto"/>
        <w:jc w:val="both"/>
        <w:rPr>
          <w:rFonts w:ascii="Times New Roman" w:eastAsia="Calibri" w:hAnsi="Times New Roman" w:cs="Times New Roman"/>
          <w:color w:val="000000" w:themeColor="text1"/>
          <w:sz w:val="24"/>
          <w:szCs w:val="24"/>
        </w:rPr>
      </w:pPr>
    </w:p>
    <w:p w14:paraId="736871CE" w14:textId="77777777" w:rsidR="00EB444E" w:rsidRPr="00377CF4" w:rsidRDefault="00EB444E" w:rsidP="00EB444E">
      <w:pPr>
        <w:widowControl w:val="0"/>
        <w:spacing w:after="0"/>
        <w:jc w:val="both"/>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«Солнечная поза»</w:t>
      </w:r>
    </w:p>
    <w:p w14:paraId="08E2CE25" w14:textId="77777777" w:rsidR="00EB444E" w:rsidRDefault="00EB444E" w:rsidP="00EB444E">
      <w:pPr>
        <w:widowControl w:val="0"/>
        <w:spacing w:after="0"/>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Встать прямо, ноги на ширине плеч. Медленно поднять руки и развести их ладонями в стороны и вверх.</w:t>
      </w:r>
    </w:p>
    <w:p w14:paraId="000B20E9"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45FA385A" w14:textId="77777777" w:rsidR="00EB444E" w:rsidRPr="00377CF4" w:rsidRDefault="00EB444E" w:rsidP="00EB444E">
      <w:pPr>
        <w:widowControl w:val="0"/>
        <w:spacing w:after="0"/>
        <w:jc w:val="both"/>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«Спящая бабочка»</w:t>
      </w:r>
    </w:p>
    <w:p w14:paraId="2B50A6E5" w14:textId="77777777" w:rsidR="00EB444E" w:rsidRDefault="00EB444E" w:rsidP="00EB444E">
      <w:pPr>
        <w:widowControl w:val="0"/>
        <w:spacing w:after="0"/>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 xml:space="preserve">Сидя на полу, согнуть ноги в коленях, ступи соединить подошвенными поверхностями </w:t>
      </w:r>
      <w:r w:rsidRPr="00377CF4">
        <w:rPr>
          <w:rFonts w:ascii="Times New Roman" w:eastAsia="Calibri" w:hAnsi="Times New Roman" w:cs="Times New Roman"/>
          <w:sz w:val="24"/>
          <w:szCs w:val="24"/>
        </w:rPr>
        <w:lastRenderedPageBreak/>
        <w:t>друг другу и удерживая руками, подвести как можно ближе к животу. Развести колени в стороны.</w:t>
      </w:r>
      <w:r>
        <w:rPr>
          <w:rFonts w:ascii="Times New Roman" w:eastAsia="Calibri" w:hAnsi="Times New Roman" w:cs="Times New Roman"/>
          <w:sz w:val="24"/>
          <w:szCs w:val="24"/>
        </w:rPr>
        <w:t xml:space="preserve"> Наклон к стопам</w:t>
      </w:r>
    </w:p>
    <w:p w14:paraId="501F6A45" w14:textId="77777777" w:rsidR="00EB444E" w:rsidRPr="009978CB" w:rsidRDefault="00EB444E" w:rsidP="00EB444E">
      <w:pPr>
        <w:widowControl w:val="0"/>
        <w:spacing w:after="0"/>
        <w:jc w:val="both"/>
        <w:rPr>
          <w:rFonts w:ascii="Times New Roman" w:eastAsia="Calibri" w:hAnsi="Times New Roman" w:cs="Times New Roman"/>
          <w:sz w:val="24"/>
          <w:szCs w:val="24"/>
        </w:rPr>
      </w:pPr>
    </w:p>
    <w:p w14:paraId="603CB30E" w14:textId="77777777" w:rsidR="00EB444E" w:rsidRPr="00377CF4" w:rsidRDefault="00EB444E" w:rsidP="00EB444E">
      <w:pPr>
        <w:tabs>
          <w:tab w:val="left" w:pos="3855"/>
        </w:tabs>
        <w:spacing w:after="0" w:line="240" w:lineRule="auto"/>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«Стульчик»</w:t>
      </w:r>
    </w:p>
    <w:p w14:paraId="13ADFFB3" w14:textId="77777777" w:rsidR="00EB444E" w:rsidRPr="00084241" w:rsidRDefault="00EB444E" w:rsidP="00EB444E">
      <w:pPr>
        <w:tabs>
          <w:tab w:val="left" w:pos="3855"/>
        </w:tabs>
        <w:spacing w:after="0" w:line="240" w:lineRule="auto"/>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Встать прямо, руки вытянуть вперёд. Медленно опуститься, согнув колени так, чтобы бёдра были параллельно полу.</w:t>
      </w:r>
    </w:p>
    <w:p w14:paraId="153720D0"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7EF29A89"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Т</w:t>
      </w:r>
    </w:p>
    <w:p w14:paraId="3C1F64D8" w14:textId="77777777" w:rsidR="00EB444E" w:rsidRPr="00377CF4" w:rsidRDefault="00EB444E" w:rsidP="00EB444E">
      <w:pPr>
        <w:tabs>
          <w:tab w:val="left" w:pos="3855"/>
        </w:tabs>
        <w:spacing w:after="0" w:line="240" w:lineRule="auto"/>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«Тадасана»</w:t>
      </w:r>
    </w:p>
    <w:p w14:paraId="1B6C7BAD"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Дыхание со звуком “ж”. Встать прямо, пятки и носки – вместе. Руки – вдоль туловища, не наряжены. Расправить грудную клетку, плечи отвести назад, живот подтянуть. Позвоночник тянуть вверх, голову держать прямо, смотреть перед собой. Дыхание ровное, спокойное. Вырабатывает правильную осанку, умение стоять, не подвергая излишнему напряжению позвоночник.</w:t>
      </w:r>
    </w:p>
    <w:p w14:paraId="2BD16115"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p>
    <w:p w14:paraId="1A86362D" w14:textId="77777777" w:rsidR="00EB444E" w:rsidRPr="00377CF4" w:rsidRDefault="00EB444E" w:rsidP="00EB444E">
      <w:pPr>
        <w:tabs>
          <w:tab w:val="left" w:pos="3855"/>
        </w:tabs>
        <w:spacing w:after="0" w:line="240" w:lineRule="auto"/>
        <w:jc w:val="both"/>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«Треугольник»</w:t>
      </w:r>
    </w:p>
    <w:p w14:paraId="29D92421"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Встать прямо, ноги на ширину около 1 м. Вытянуть руки в стороны, ладонями вниз. На выдохе наклониться вправо и правой рукой дотянуться до ноги, левую руку поднять вверх и смотреть на пальцы левой руки.</w:t>
      </w:r>
    </w:p>
    <w:p w14:paraId="0A4BE048" w14:textId="77777777" w:rsidR="00EB444E" w:rsidRPr="00084241" w:rsidRDefault="00EB444E" w:rsidP="00EB444E">
      <w:pPr>
        <w:tabs>
          <w:tab w:val="left" w:pos="3855"/>
        </w:tabs>
        <w:spacing w:after="0" w:line="240" w:lineRule="auto"/>
        <w:jc w:val="both"/>
        <w:rPr>
          <w:rFonts w:ascii="Times New Roman" w:eastAsia="Calibri" w:hAnsi="Times New Roman" w:cs="Times New Roman"/>
          <w:sz w:val="24"/>
          <w:szCs w:val="24"/>
        </w:rPr>
      </w:pPr>
    </w:p>
    <w:p w14:paraId="1BE7D8EA" w14:textId="77777777" w:rsidR="00EB444E" w:rsidRPr="00377CF4" w:rsidRDefault="00EB444E" w:rsidP="00EB444E">
      <w:pPr>
        <w:tabs>
          <w:tab w:val="left" w:pos="3855"/>
        </w:tabs>
        <w:spacing w:after="0" w:line="240" w:lineRule="auto"/>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«Треугольник» с поворотом</w:t>
      </w:r>
    </w:p>
    <w:p w14:paraId="287949AC" w14:textId="77777777" w:rsidR="00EB444E" w:rsidRPr="009978CB" w:rsidRDefault="00EB444E" w:rsidP="00EB444E">
      <w:pPr>
        <w:tabs>
          <w:tab w:val="left" w:pos="3855"/>
        </w:tabs>
        <w:spacing w:after="0" w:line="240" w:lineRule="auto"/>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Расставить ноги на расстояние около одного метра, вытянуть руки в стороны (ладони повернуты к полу).</w:t>
      </w:r>
      <w:r>
        <w:rPr>
          <w:rFonts w:ascii="Times New Roman" w:eastAsia="Calibri" w:hAnsi="Times New Roman" w:cs="Times New Roman"/>
          <w:sz w:val="24"/>
          <w:szCs w:val="24"/>
        </w:rPr>
        <w:t xml:space="preserve"> </w:t>
      </w:r>
      <w:r w:rsidRPr="00377CF4">
        <w:rPr>
          <w:rFonts w:ascii="Times New Roman" w:eastAsia="Calibri" w:hAnsi="Times New Roman" w:cs="Times New Roman"/>
          <w:sz w:val="24"/>
          <w:szCs w:val="24"/>
        </w:rPr>
        <w:t>Развернуть правую стопу полностью вправо, левую стопу — на 45 градусов в ту же сторону.</w:t>
      </w:r>
      <w:r>
        <w:rPr>
          <w:rFonts w:ascii="Times New Roman" w:eastAsia="Calibri" w:hAnsi="Times New Roman" w:cs="Times New Roman"/>
          <w:sz w:val="24"/>
          <w:szCs w:val="24"/>
        </w:rPr>
        <w:t xml:space="preserve"> </w:t>
      </w:r>
      <w:r w:rsidRPr="00377CF4">
        <w:rPr>
          <w:rFonts w:ascii="Times New Roman" w:eastAsia="Calibri" w:hAnsi="Times New Roman" w:cs="Times New Roman"/>
          <w:sz w:val="24"/>
          <w:szCs w:val="24"/>
        </w:rPr>
        <w:t>Развернуть корпус и таз в сторону правой ноги, с вдохом вытянуть оба бока и с выдохом наклониться  к правой ноге, поставив левую руку на пол у внешнего края правой стопы.</w:t>
      </w:r>
      <w:r>
        <w:rPr>
          <w:rFonts w:ascii="Times New Roman" w:eastAsia="Calibri" w:hAnsi="Times New Roman" w:cs="Times New Roman"/>
          <w:sz w:val="24"/>
          <w:szCs w:val="24"/>
        </w:rPr>
        <w:t xml:space="preserve"> </w:t>
      </w:r>
      <w:r w:rsidRPr="00377CF4">
        <w:rPr>
          <w:rFonts w:ascii="Times New Roman" w:eastAsia="Calibri" w:hAnsi="Times New Roman" w:cs="Times New Roman"/>
          <w:sz w:val="24"/>
          <w:szCs w:val="24"/>
        </w:rPr>
        <w:t>Правую руку вытянуть вверх. Удлиняя позвоночник и оба бока, повернуть голову вверх и зафиксировать взгляд на правой ладони.</w:t>
      </w:r>
    </w:p>
    <w:p w14:paraId="500C1BF5"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7B9962FD"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У</w:t>
      </w:r>
    </w:p>
    <w:p w14:paraId="46776DB5" w14:textId="77777777" w:rsidR="00EB444E" w:rsidRPr="00377CF4" w:rsidRDefault="00EB444E" w:rsidP="00EB444E">
      <w:pPr>
        <w:widowControl w:val="0"/>
        <w:spacing w:after="0"/>
        <w:jc w:val="both"/>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«Уголок»</w:t>
      </w:r>
    </w:p>
    <w:p w14:paraId="6EB8A4DF" w14:textId="77777777" w:rsidR="00EB444E" w:rsidRDefault="00EB444E" w:rsidP="00EB444E">
      <w:pPr>
        <w:tabs>
          <w:tab w:val="left" w:pos="3855"/>
        </w:tabs>
        <w:spacing w:after="0" w:line="240" w:lineRule="auto"/>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Сесть, вытянув ноги. Согнуть ноги в коленях, обхватить руками пальцы сомкнутых стоп м медленно выпрямить ноги и руки. (Рекомендуется при заикании).</w:t>
      </w:r>
    </w:p>
    <w:p w14:paraId="3C9A0356"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7B7ECBB0"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Ч</w:t>
      </w:r>
    </w:p>
    <w:p w14:paraId="4A5909C9" w14:textId="77777777" w:rsidR="00EB444E" w:rsidRPr="00377CF4" w:rsidRDefault="00EB444E" w:rsidP="00EB444E">
      <w:pPr>
        <w:widowControl w:val="0"/>
        <w:spacing w:after="0"/>
        <w:jc w:val="both"/>
        <w:rPr>
          <w:rFonts w:ascii="Times New Roman" w:eastAsia="Calibri" w:hAnsi="Times New Roman" w:cs="Times New Roman"/>
          <w:b/>
          <w:bCs/>
          <w:sz w:val="24"/>
          <w:szCs w:val="24"/>
        </w:rPr>
      </w:pPr>
      <w:r w:rsidRPr="00377CF4">
        <w:rPr>
          <w:rFonts w:ascii="Times New Roman" w:eastAsia="Calibri" w:hAnsi="Times New Roman" w:cs="Times New Roman"/>
          <w:b/>
          <w:bCs/>
          <w:sz w:val="24"/>
          <w:szCs w:val="24"/>
        </w:rPr>
        <w:t>«Черепаха»</w:t>
      </w:r>
    </w:p>
    <w:p w14:paraId="54D93EC2" w14:textId="77777777" w:rsidR="00EB444E" w:rsidRDefault="00EB444E" w:rsidP="00EB444E">
      <w:pPr>
        <w:widowControl w:val="0"/>
        <w:spacing w:after="0"/>
        <w:jc w:val="both"/>
        <w:rPr>
          <w:rFonts w:ascii="Times New Roman" w:eastAsia="Calibri" w:hAnsi="Times New Roman" w:cs="Times New Roman"/>
          <w:sz w:val="24"/>
          <w:szCs w:val="24"/>
        </w:rPr>
      </w:pPr>
      <w:r w:rsidRPr="00377CF4">
        <w:rPr>
          <w:rFonts w:ascii="Times New Roman" w:eastAsia="Calibri" w:hAnsi="Times New Roman" w:cs="Times New Roman"/>
          <w:sz w:val="24"/>
          <w:szCs w:val="24"/>
        </w:rPr>
        <w:t xml:space="preserve">Сесть в позу алмаз, немного развести колени, и на выдохе медленно опустить туловище, скользя руками по полу, растягивая позвоночник. Опираясь лбом и предплечья о пол, расслабится, глубоко и свободно дыша. </w:t>
      </w:r>
    </w:p>
    <w:p w14:paraId="2D49710B" w14:textId="77777777" w:rsidR="00EB444E" w:rsidRDefault="00EB444E" w:rsidP="00EB444E">
      <w:pPr>
        <w:tabs>
          <w:tab w:val="left" w:pos="3855"/>
        </w:tabs>
        <w:spacing w:after="0" w:line="240" w:lineRule="auto"/>
        <w:rPr>
          <w:rFonts w:ascii="Times New Roman" w:eastAsia="Calibri" w:hAnsi="Times New Roman" w:cs="Times New Roman"/>
          <w:sz w:val="24"/>
          <w:szCs w:val="24"/>
        </w:rPr>
      </w:pPr>
    </w:p>
    <w:p w14:paraId="7582814B" w14:textId="77777777" w:rsidR="00EB444E" w:rsidRPr="003032E5" w:rsidRDefault="00EB444E" w:rsidP="00EB444E">
      <w:pPr>
        <w:tabs>
          <w:tab w:val="left" w:pos="3855"/>
        </w:tabs>
        <w:spacing w:after="0" w:line="240" w:lineRule="auto"/>
        <w:rPr>
          <w:rFonts w:ascii="Times New Roman" w:eastAsia="Calibri" w:hAnsi="Times New Roman" w:cs="Times New Roman"/>
          <w:b/>
          <w:bCs/>
          <w:sz w:val="24"/>
          <w:szCs w:val="24"/>
        </w:rPr>
      </w:pPr>
      <w:r w:rsidRPr="003032E5">
        <w:rPr>
          <w:rFonts w:ascii="Times New Roman" w:eastAsia="Calibri" w:hAnsi="Times New Roman" w:cs="Times New Roman"/>
          <w:b/>
          <w:bCs/>
          <w:sz w:val="24"/>
          <w:szCs w:val="24"/>
        </w:rPr>
        <w:t>Э</w:t>
      </w:r>
    </w:p>
    <w:p w14:paraId="2AA71355" w14:textId="77777777" w:rsidR="00EB444E" w:rsidRPr="00292A84" w:rsidRDefault="00EB444E" w:rsidP="00EB444E">
      <w:pPr>
        <w:tabs>
          <w:tab w:val="left" w:pos="3855"/>
        </w:tabs>
        <w:spacing w:after="0" w:line="240" w:lineRule="auto"/>
        <w:rPr>
          <w:rFonts w:ascii="Times New Roman" w:eastAsia="Calibri" w:hAnsi="Times New Roman" w:cs="Times New Roman"/>
          <w:b/>
          <w:bCs/>
          <w:sz w:val="24"/>
          <w:szCs w:val="24"/>
        </w:rPr>
      </w:pPr>
      <w:r w:rsidRPr="00292A84">
        <w:rPr>
          <w:rFonts w:ascii="Times New Roman" w:eastAsia="Calibri" w:hAnsi="Times New Roman" w:cs="Times New Roman"/>
          <w:b/>
          <w:bCs/>
          <w:sz w:val="24"/>
          <w:szCs w:val="24"/>
        </w:rPr>
        <w:t>«Энергетический массаж»</w:t>
      </w:r>
    </w:p>
    <w:p w14:paraId="669D6BBC"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«Крылья носа разотри – раз, два, три!</w:t>
      </w:r>
    </w:p>
    <w:p w14:paraId="403AEC8E"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И под носом ты утри – раз, два, три!</w:t>
      </w:r>
    </w:p>
    <w:p w14:paraId="2F91D496"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Брови нужно расчесать – раз, два, три, четыре, пять!</w:t>
      </w:r>
    </w:p>
    <w:p w14:paraId="08953F89"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Вытри пот себе со лба – раз, два, раз, два!</w:t>
      </w:r>
    </w:p>
    <w:p w14:paraId="60B3115B"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Серьги на уши повесь, если есть!</w:t>
      </w:r>
    </w:p>
    <w:p w14:paraId="50ADBECD"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Заколкой волосы скрепи – раз, два, три!</w:t>
      </w:r>
    </w:p>
    <w:p w14:paraId="347DAA25"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Сзади пуговку найди, пристегни – раз, два, три!</w:t>
      </w:r>
    </w:p>
    <w:p w14:paraId="53F527F4"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А сюда повесим брошку, разноцветную матрешку!</w:t>
      </w:r>
    </w:p>
    <w:p w14:paraId="7F0AA5A9" w14:textId="77777777" w:rsidR="00EB444E" w:rsidRPr="00292A84" w:rsidRDefault="00EB444E" w:rsidP="00EB444E">
      <w:pPr>
        <w:tabs>
          <w:tab w:val="left" w:pos="3855"/>
        </w:tabs>
        <w:spacing w:after="0" w:line="240" w:lineRule="auto"/>
        <w:rPr>
          <w:rFonts w:ascii="Times New Roman" w:eastAsia="Calibri" w:hAnsi="Times New Roman" w:cs="Times New Roman"/>
          <w:sz w:val="24"/>
          <w:szCs w:val="24"/>
        </w:rPr>
      </w:pPr>
      <w:r w:rsidRPr="00292A84">
        <w:rPr>
          <w:rFonts w:ascii="Times New Roman" w:eastAsia="Calibri" w:hAnsi="Times New Roman" w:cs="Times New Roman"/>
          <w:sz w:val="24"/>
          <w:szCs w:val="24"/>
        </w:rPr>
        <w:t>Девочки и мальчики, приготовьте пальчики!</w:t>
      </w:r>
    </w:p>
    <w:p w14:paraId="70F88457" w14:textId="5FB5F52E" w:rsidR="005220C3" w:rsidRPr="00D60A37" w:rsidRDefault="00EB444E" w:rsidP="00EB444E">
      <w:pPr>
        <w:tabs>
          <w:tab w:val="left" w:pos="3855"/>
        </w:tabs>
        <w:spacing w:after="0" w:line="240" w:lineRule="auto"/>
        <w:rPr>
          <w:rFonts w:ascii="Times New Roman" w:hAnsi="Times New Roman" w:cs="Times New Roman"/>
          <w:sz w:val="24"/>
          <w:szCs w:val="24"/>
        </w:rPr>
      </w:pPr>
      <w:r w:rsidRPr="00292A84">
        <w:rPr>
          <w:rFonts w:ascii="Times New Roman" w:eastAsia="Calibri" w:hAnsi="Times New Roman" w:cs="Times New Roman"/>
          <w:sz w:val="24"/>
          <w:szCs w:val="24"/>
        </w:rPr>
        <w:t>Вы так славно потрудились и красиво нарядились!»</w:t>
      </w:r>
      <w:bookmarkStart w:id="0" w:name="_GoBack"/>
      <w:bookmarkEnd w:id="0"/>
    </w:p>
    <w:sectPr w:rsidR="005220C3" w:rsidRPr="00D60A37" w:rsidSect="0099488F">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42508" w14:textId="77777777" w:rsidR="003B600E" w:rsidRDefault="003B600E" w:rsidP="00994D30">
      <w:pPr>
        <w:spacing w:after="0" w:line="240" w:lineRule="auto"/>
      </w:pPr>
      <w:r>
        <w:separator/>
      </w:r>
    </w:p>
  </w:endnote>
  <w:endnote w:type="continuationSeparator" w:id="0">
    <w:p w14:paraId="1D842AFD" w14:textId="77777777" w:rsidR="003B600E" w:rsidRDefault="003B600E" w:rsidP="00994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37812"/>
      <w:docPartObj>
        <w:docPartGallery w:val="Page Numbers (Bottom of Page)"/>
        <w:docPartUnique/>
      </w:docPartObj>
    </w:sdtPr>
    <w:sdtEndPr/>
    <w:sdtContent>
      <w:p w14:paraId="1017436E" w14:textId="77777777" w:rsidR="00A15653" w:rsidRDefault="00A15653">
        <w:pPr>
          <w:pStyle w:val="a9"/>
          <w:jc w:val="center"/>
        </w:pPr>
        <w:r w:rsidRPr="00994D30">
          <w:rPr>
            <w:rFonts w:ascii="Times New Roman" w:hAnsi="Times New Roman" w:cs="Times New Roman"/>
          </w:rPr>
          <w:fldChar w:fldCharType="begin"/>
        </w:r>
        <w:r w:rsidRPr="00994D30">
          <w:rPr>
            <w:rFonts w:ascii="Times New Roman" w:hAnsi="Times New Roman" w:cs="Times New Roman"/>
          </w:rPr>
          <w:instrText>PAGE   \* MERGEFORMAT</w:instrText>
        </w:r>
        <w:r w:rsidRPr="00994D30">
          <w:rPr>
            <w:rFonts w:ascii="Times New Roman" w:hAnsi="Times New Roman" w:cs="Times New Roman"/>
          </w:rPr>
          <w:fldChar w:fldCharType="separate"/>
        </w:r>
        <w:r w:rsidR="00EB444E">
          <w:rPr>
            <w:rFonts w:ascii="Times New Roman" w:hAnsi="Times New Roman" w:cs="Times New Roman"/>
            <w:noProof/>
          </w:rPr>
          <w:t>31</w:t>
        </w:r>
        <w:r w:rsidRPr="00994D30">
          <w:rPr>
            <w:rFonts w:ascii="Times New Roman" w:hAnsi="Times New Roman" w:cs="Times New Roman"/>
          </w:rPr>
          <w:fldChar w:fldCharType="end"/>
        </w:r>
      </w:p>
    </w:sdtContent>
  </w:sdt>
  <w:p w14:paraId="678285FC" w14:textId="77777777" w:rsidR="00A15653" w:rsidRDefault="00A1565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DF9D4" w14:textId="77777777" w:rsidR="003B600E" w:rsidRDefault="003B600E" w:rsidP="00994D30">
      <w:pPr>
        <w:spacing w:after="0" w:line="240" w:lineRule="auto"/>
      </w:pPr>
      <w:r>
        <w:separator/>
      </w:r>
    </w:p>
  </w:footnote>
  <w:footnote w:type="continuationSeparator" w:id="0">
    <w:p w14:paraId="4C77959C" w14:textId="77777777" w:rsidR="003B600E" w:rsidRDefault="003B600E" w:rsidP="00994D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00870"/>
    <w:multiLevelType w:val="hybridMultilevel"/>
    <w:tmpl w:val="C158FF52"/>
    <w:lvl w:ilvl="0" w:tplc="6F441AA6">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65DCB"/>
    <w:multiLevelType w:val="hybridMultilevel"/>
    <w:tmpl w:val="E5D0E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EA3873"/>
    <w:multiLevelType w:val="hybridMultilevel"/>
    <w:tmpl w:val="C0F2AD9C"/>
    <w:lvl w:ilvl="0" w:tplc="04190003">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C1051DE"/>
    <w:multiLevelType w:val="hybridMultilevel"/>
    <w:tmpl w:val="7C30A176"/>
    <w:lvl w:ilvl="0" w:tplc="518602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1D963936"/>
    <w:multiLevelType w:val="hybridMultilevel"/>
    <w:tmpl w:val="A0208EB4"/>
    <w:lvl w:ilvl="0" w:tplc="FDBA83A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03E22C8"/>
    <w:multiLevelType w:val="hybridMultilevel"/>
    <w:tmpl w:val="A4E09E2A"/>
    <w:lvl w:ilvl="0" w:tplc="174E5978">
      <w:start w:val="1"/>
      <w:numFmt w:val="decimal"/>
      <w:lvlText w:val="%1."/>
      <w:lvlJc w:val="left"/>
      <w:pPr>
        <w:ind w:left="644" w:hanging="360"/>
      </w:pPr>
      <w:rPr>
        <w:rFonts w:hint="default"/>
        <w:b w:val="0"/>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18E015D"/>
    <w:multiLevelType w:val="multilevel"/>
    <w:tmpl w:val="16923E3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362A0E"/>
    <w:multiLevelType w:val="hybridMultilevel"/>
    <w:tmpl w:val="28DAABA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A0A73E7"/>
    <w:multiLevelType w:val="hybridMultilevel"/>
    <w:tmpl w:val="C3842AEE"/>
    <w:lvl w:ilvl="0" w:tplc="BE483F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5CF169B"/>
    <w:multiLevelType w:val="hybridMultilevel"/>
    <w:tmpl w:val="9E302C92"/>
    <w:lvl w:ilvl="0" w:tplc="0419000F">
      <w:start w:val="1"/>
      <w:numFmt w:val="decimal"/>
      <w:lvlText w:val="%1."/>
      <w:lvlJc w:val="left"/>
      <w:pPr>
        <w:ind w:left="360" w:hanging="360"/>
      </w:pPr>
    </w:lvl>
    <w:lvl w:ilvl="1" w:tplc="6720A3B0">
      <w:numFmt w:val="bullet"/>
      <w:lvlText w:val="•"/>
      <w:lvlJc w:val="left"/>
      <w:pPr>
        <w:ind w:left="1425" w:hanging="705"/>
      </w:pPr>
      <w:rPr>
        <w:rFonts w:ascii="Times New Roman" w:eastAsiaTheme="minorHAnsi"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A1738E5"/>
    <w:multiLevelType w:val="hybridMultilevel"/>
    <w:tmpl w:val="AB460910"/>
    <w:lvl w:ilvl="0" w:tplc="1C86B6B0">
      <w:start w:val="1"/>
      <w:numFmt w:val="bullet"/>
      <w:lvlText w:val=""/>
      <w:lvlJc w:val="left"/>
      <w:pPr>
        <w:ind w:left="1428" w:hanging="360"/>
      </w:pPr>
      <w:rPr>
        <w:rFonts w:ascii="Symbol" w:hAnsi="Symbol" w:hint="default"/>
      </w:rPr>
    </w:lvl>
    <w:lvl w:ilvl="1" w:tplc="1C86B6B0">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0CE4EF2"/>
    <w:multiLevelType w:val="hybridMultilevel"/>
    <w:tmpl w:val="B3160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895984"/>
    <w:multiLevelType w:val="hybridMultilevel"/>
    <w:tmpl w:val="D5D4D6DE"/>
    <w:lvl w:ilvl="0" w:tplc="D88052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5F2EC3"/>
    <w:multiLevelType w:val="multilevel"/>
    <w:tmpl w:val="7C6CB97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354AC4"/>
    <w:multiLevelType w:val="hybridMultilevel"/>
    <w:tmpl w:val="2B746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070E2B"/>
    <w:multiLevelType w:val="multilevel"/>
    <w:tmpl w:val="7316A0C0"/>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5BA149C"/>
    <w:multiLevelType w:val="multilevel"/>
    <w:tmpl w:val="B33A4692"/>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786053E"/>
    <w:multiLevelType w:val="hybridMultilevel"/>
    <w:tmpl w:val="60A03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516FEE"/>
    <w:multiLevelType w:val="hybridMultilevel"/>
    <w:tmpl w:val="8C808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F0588D"/>
    <w:multiLevelType w:val="hybridMultilevel"/>
    <w:tmpl w:val="D774FCFE"/>
    <w:lvl w:ilvl="0" w:tplc="2B06E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F2C569C"/>
    <w:multiLevelType w:val="hybridMultilevel"/>
    <w:tmpl w:val="B9A4653C"/>
    <w:lvl w:ilvl="0" w:tplc="A3CE8A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67F862BA"/>
    <w:multiLevelType w:val="hybridMultilevel"/>
    <w:tmpl w:val="FCB20266"/>
    <w:lvl w:ilvl="0" w:tplc="6F441AA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95069B0"/>
    <w:multiLevelType w:val="hybridMultilevel"/>
    <w:tmpl w:val="38EE8928"/>
    <w:lvl w:ilvl="0" w:tplc="DFCE6D4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69761FBE"/>
    <w:multiLevelType w:val="hybridMultilevel"/>
    <w:tmpl w:val="0E3EA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9B333F5"/>
    <w:multiLevelType w:val="hybridMultilevel"/>
    <w:tmpl w:val="1946ED92"/>
    <w:lvl w:ilvl="0" w:tplc="D88052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C611CF"/>
    <w:multiLevelType w:val="hybridMultilevel"/>
    <w:tmpl w:val="4D6C847E"/>
    <w:lvl w:ilvl="0" w:tplc="DFCE6D4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B55791D"/>
    <w:multiLevelType w:val="hybridMultilevel"/>
    <w:tmpl w:val="D39C955E"/>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C8300D"/>
    <w:multiLevelType w:val="multilevel"/>
    <w:tmpl w:val="F3EE7382"/>
    <w:lvl w:ilvl="0">
      <w:numFmt w:val="bullet"/>
      <w:lvlText w:val="•"/>
      <w:lvlJc w:val="left"/>
      <w:rPr>
        <w:rFonts w:ascii="Times New Roman" w:eastAsiaTheme="minorHAnsi" w:hAnsi="Times New Roman" w:cs="Times New Roman"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F4570E"/>
    <w:multiLevelType w:val="multilevel"/>
    <w:tmpl w:val="E61A2298"/>
    <w:lvl w:ilvl="0">
      <w:start w:val="1"/>
      <w:numFmt w:val="decimal"/>
      <w:lvlText w:val="%1."/>
      <w:lvlJc w:val="left"/>
      <w:pPr>
        <w:ind w:left="1776" w:hanging="360"/>
      </w:pPr>
      <w:rPr>
        <w:rFonts w:hint="default"/>
        <w:b/>
      </w:rPr>
    </w:lvl>
    <w:lvl w:ilvl="1">
      <w:start w:val="1"/>
      <w:numFmt w:val="decimal"/>
      <w:isLgl/>
      <w:lvlText w:val="%1.%2."/>
      <w:lvlJc w:val="left"/>
      <w:pPr>
        <w:ind w:left="2136"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216"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296" w:hanging="1080"/>
      </w:pPr>
      <w:rPr>
        <w:rFonts w:hint="default"/>
      </w:rPr>
    </w:lvl>
    <w:lvl w:ilvl="6">
      <w:start w:val="1"/>
      <w:numFmt w:val="decimal"/>
      <w:isLgl/>
      <w:lvlText w:val="%1.%2.%3.%4.%5.%6.%7."/>
      <w:lvlJc w:val="left"/>
      <w:pPr>
        <w:ind w:left="5016" w:hanging="144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6096" w:hanging="1800"/>
      </w:pPr>
      <w:rPr>
        <w:rFonts w:hint="default"/>
      </w:rPr>
    </w:lvl>
  </w:abstractNum>
  <w:abstractNum w:abstractNumId="29" w15:restartNumberingAfterBreak="0">
    <w:nsid w:val="72C838CE"/>
    <w:multiLevelType w:val="multilevel"/>
    <w:tmpl w:val="EDF694E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7FE0BC5"/>
    <w:multiLevelType w:val="hybridMultilevel"/>
    <w:tmpl w:val="91E0AB2C"/>
    <w:lvl w:ilvl="0" w:tplc="4036A82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F6A6073"/>
    <w:multiLevelType w:val="hybridMultilevel"/>
    <w:tmpl w:val="B978E9DC"/>
    <w:lvl w:ilvl="0" w:tplc="D88052D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20"/>
  </w:num>
  <w:num w:numId="4">
    <w:abstractNumId w:val="21"/>
  </w:num>
  <w:num w:numId="5">
    <w:abstractNumId w:val="0"/>
  </w:num>
  <w:num w:numId="6">
    <w:abstractNumId w:val="17"/>
  </w:num>
  <w:num w:numId="7">
    <w:abstractNumId w:val="26"/>
  </w:num>
  <w:num w:numId="8">
    <w:abstractNumId w:val="14"/>
  </w:num>
  <w:num w:numId="9">
    <w:abstractNumId w:val="28"/>
  </w:num>
  <w:num w:numId="10">
    <w:abstractNumId w:val="15"/>
  </w:num>
  <w:num w:numId="11">
    <w:abstractNumId w:val="13"/>
  </w:num>
  <w:num w:numId="12">
    <w:abstractNumId w:val="18"/>
  </w:num>
  <w:num w:numId="13">
    <w:abstractNumId w:val="11"/>
  </w:num>
  <w:num w:numId="14">
    <w:abstractNumId w:val="2"/>
  </w:num>
  <w:num w:numId="15">
    <w:abstractNumId w:val="6"/>
  </w:num>
  <w:num w:numId="16">
    <w:abstractNumId w:val="29"/>
  </w:num>
  <w:num w:numId="17">
    <w:abstractNumId w:val="9"/>
  </w:num>
  <w:num w:numId="18">
    <w:abstractNumId w:val="4"/>
  </w:num>
  <w:num w:numId="19">
    <w:abstractNumId w:val="7"/>
  </w:num>
  <w:num w:numId="20">
    <w:abstractNumId w:val="27"/>
  </w:num>
  <w:num w:numId="21">
    <w:abstractNumId w:val="24"/>
  </w:num>
  <w:num w:numId="22">
    <w:abstractNumId w:val="31"/>
  </w:num>
  <w:num w:numId="23">
    <w:abstractNumId w:val="12"/>
  </w:num>
  <w:num w:numId="24">
    <w:abstractNumId w:val="10"/>
  </w:num>
  <w:num w:numId="25">
    <w:abstractNumId w:val="3"/>
  </w:num>
  <w:num w:numId="26">
    <w:abstractNumId w:val="30"/>
  </w:num>
  <w:num w:numId="27">
    <w:abstractNumId w:val="5"/>
  </w:num>
  <w:num w:numId="28">
    <w:abstractNumId w:val="8"/>
  </w:num>
  <w:num w:numId="29">
    <w:abstractNumId w:val="19"/>
  </w:num>
  <w:num w:numId="30">
    <w:abstractNumId w:val="1"/>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B78D3"/>
    <w:rsid w:val="00011A7F"/>
    <w:rsid w:val="000640A8"/>
    <w:rsid w:val="00071874"/>
    <w:rsid w:val="00084241"/>
    <w:rsid w:val="00086561"/>
    <w:rsid w:val="000C1A64"/>
    <w:rsid w:val="0022225E"/>
    <w:rsid w:val="00254E87"/>
    <w:rsid w:val="00274E0F"/>
    <w:rsid w:val="002A08D5"/>
    <w:rsid w:val="002C0715"/>
    <w:rsid w:val="002D0DE3"/>
    <w:rsid w:val="00305DF9"/>
    <w:rsid w:val="00322257"/>
    <w:rsid w:val="00326DB7"/>
    <w:rsid w:val="00327DE5"/>
    <w:rsid w:val="00335881"/>
    <w:rsid w:val="0038418A"/>
    <w:rsid w:val="003861DE"/>
    <w:rsid w:val="003B600E"/>
    <w:rsid w:val="003D1A32"/>
    <w:rsid w:val="003F04B1"/>
    <w:rsid w:val="00430B17"/>
    <w:rsid w:val="00452E44"/>
    <w:rsid w:val="0046186D"/>
    <w:rsid w:val="00482C53"/>
    <w:rsid w:val="00484E76"/>
    <w:rsid w:val="00495449"/>
    <w:rsid w:val="004C264F"/>
    <w:rsid w:val="004D43A1"/>
    <w:rsid w:val="004F2AE5"/>
    <w:rsid w:val="004F455B"/>
    <w:rsid w:val="0050150A"/>
    <w:rsid w:val="00507588"/>
    <w:rsid w:val="005220C3"/>
    <w:rsid w:val="00523945"/>
    <w:rsid w:val="005A7080"/>
    <w:rsid w:val="005D5004"/>
    <w:rsid w:val="005D651C"/>
    <w:rsid w:val="005E76C7"/>
    <w:rsid w:val="00633533"/>
    <w:rsid w:val="00652958"/>
    <w:rsid w:val="00655C5F"/>
    <w:rsid w:val="006F2546"/>
    <w:rsid w:val="00701B22"/>
    <w:rsid w:val="00732EB3"/>
    <w:rsid w:val="00766D39"/>
    <w:rsid w:val="007709F8"/>
    <w:rsid w:val="007C74B6"/>
    <w:rsid w:val="007D0A4C"/>
    <w:rsid w:val="007D3C57"/>
    <w:rsid w:val="00812F29"/>
    <w:rsid w:val="00821325"/>
    <w:rsid w:val="008324F4"/>
    <w:rsid w:val="0083667A"/>
    <w:rsid w:val="00871A17"/>
    <w:rsid w:val="008C3CAF"/>
    <w:rsid w:val="008E028F"/>
    <w:rsid w:val="00906A22"/>
    <w:rsid w:val="00913575"/>
    <w:rsid w:val="0094122C"/>
    <w:rsid w:val="00962F2F"/>
    <w:rsid w:val="0099488F"/>
    <w:rsid w:val="00994D30"/>
    <w:rsid w:val="009B78D3"/>
    <w:rsid w:val="009D30B5"/>
    <w:rsid w:val="00A051DC"/>
    <w:rsid w:val="00A15653"/>
    <w:rsid w:val="00A3226F"/>
    <w:rsid w:val="00A400DA"/>
    <w:rsid w:val="00A616F6"/>
    <w:rsid w:val="00A70D4B"/>
    <w:rsid w:val="00AB6791"/>
    <w:rsid w:val="00AF06E5"/>
    <w:rsid w:val="00AF57D2"/>
    <w:rsid w:val="00B24901"/>
    <w:rsid w:val="00B30C2F"/>
    <w:rsid w:val="00B633A5"/>
    <w:rsid w:val="00B97ADE"/>
    <w:rsid w:val="00BA2DBD"/>
    <w:rsid w:val="00BE2B02"/>
    <w:rsid w:val="00C61B76"/>
    <w:rsid w:val="00C64735"/>
    <w:rsid w:val="00C649D7"/>
    <w:rsid w:val="00C7029D"/>
    <w:rsid w:val="00C8347D"/>
    <w:rsid w:val="00CA53EC"/>
    <w:rsid w:val="00CC466B"/>
    <w:rsid w:val="00D0005D"/>
    <w:rsid w:val="00D1769B"/>
    <w:rsid w:val="00D20F3E"/>
    <w:rsid w:val="00D52D2F"/>
    <w:rsid w:val="00D60A37"/>
    <w:rsid w:val="00D7281C"/>
    <w:rsid w:val="00D733F9"/>
    <w:rsid w:val="00D830A9"/>
    <w:rsid w:val="00DC243A"/>
    <w:rsid w:val="00DD7701"/>
    <w:rsid w:val="00DF7303"/>
    <w:rsid w:val="00E369CD"/>
    <w:rsid w:val="00E42BEA"/>
    <w:rsid w:val="00E84CA0"/>
    <w:rsid w:val="00EB30F6"/>
    <w:rsid w:val="00EB444E"/>
    <w:rsid w:val="00EF11FA"/>
    <w:rsid w:val="00EF2C3E"/>
    <w:rsid w:val="00F149A0"/>
    <w:rsid w:val="00F55C2C"/>
    <w:rsid w:val="00F617A6"/>
    <w:rsid w:val="00F67558"/>
    <w:rsid w:val="00F72A0D"/>
    <w:rsid w:val="00F87C5C"/>
    <w:rsid w:val="00FA6C0D"/>
    <w:rsid w:val="00FC6E4E"/>
    <w:rsid w:val="00FF498F"/>
    <w:rsid w:val="00FF69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613ED"/>
  <w15:docId w15:val="{3FB2E210-4D09-4AD0-8580-C612B1A8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1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78D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F55C2C"/>
    <w:pPr>
      <w:ind w:left="720"/>
      <w:contextualSpacing/>
    </w:pPr>
  </w:style>
  <w:style w:type="table" w:customStyle="1" w:styleId="1">
    <w:name w:val="Сетка таблицы1"/>
    <w:basedOn w:val="a1"/>
    <w:next w:val="a3"/>
    <w:rsid w:val="00BA2DB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94D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4D30"/>
    <w:rPr>
      <w:rFonts w:ascii="Tahoma" w:hAnsi="Tahoma" w:cs="Tahoma"/>
      <w:sz w:val="16"/>
      <w:szCs w:val="16"/>
    </w:rPr>
  </w:style>
  <w:style w:type="paragraph" w:styleId="a7">
    <w:name w:val="header"/>
    <w:basedOn w:val="a"/>
    <w:link w:val="a8"/>
    <w:uiPriority w:val="99"/>
    <w:unhideWhenUsed/>
    <w:rsid w:val="00994D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4D30"/>
  </w:style>
  <w:style w:type="paragraph" w:styleId="a9">
    <w:name w:val="footer"/>
    <w:basedOn w:val="a"/>
    <w:link w:val="aa"/>
    <w:uiPriority w:val="99"/>
    <w:unhideWhenUsed/>
    <w:rsid w:val="00994D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4D30"/>
  </w:style>
  <w:style w:type="character" w:styleId="ab">
    <w:name w:val="Strong"/>
    <w:basedOn w:val="a0"/>
    <w:uiPriority w:val="22"/>
    <w:qFormat/>
    <w:rsid w:val="00274E0F"/>
    <w:rPr>
      <w:b/>
      <w:bCs/>
    </w:rPr>
  </w:style>
  <w:style w:type="paragraph" w:styleId="ac">
    <w:name w:val="Body Text"/>
    <w:basedOn w:val="a"/>
    <w:link w:val="ad"/>
    <w:semiHidden/>
    <w:rsid w:val="00FF691C"/>
    <w:pPr>
      <w:spacing w:after="0" w:line="360" w:lineRule="auto"/>
      <w:jc w:val="both"/>
    </w:pPr>
    <w:rPr>
      <w:rFonts w:ascii="Times New Roman" w:eastAsia="Times New Roman" w:hAnsi="Times New Roman" w:cs="Times New Roman"/>
      <w:sz w:val="24"/>
      <w:szCs w:val="20"/>
    </w:rPr>
  </w:style>
  <w:style w:type="character" w:customStyle="1" w:styleId="ad">
    <w:name w:val="Основной текст Знак"/>
    <w:basedOn w:val="a0"/>
    <w:link w:val="ac"/>
    <w:semiHidden/>
    <w:rsid w:val="00FF691C"/>
    <w:rPr>
      <w:rFonts w:ascii="Times New Roman" w:eastAsia="Times New Roman" w:hAnsi="Times New Roman" w:cs="Times New Roman"/>
      <w:sz w:val="24"/>
      <w:szCs w:val="20"/>
    </w:rPr>
  </w:style>
  <w:style w:type="numbering" w:customStyle="1" w:styleId="10">
    <w:name w:val="Нет списка1"/>
    <w:next w:val="a2"/>
    <w:uiPriority w:val="99"/>
    <w:semiHidden/>
    <w:unhideWhenUsed/>
    <w:rsid w:val="00507588"/>
  </w:style>
  <w:style w:type="numbering" w:customStyle="1" w:styleId="11">
    <w:name w:val="Нет списка11"/>
    <w:next w:val="a2"/>
    <w:uiPriority w:val="99"/>
    <w:semiHidden/>
    <w:unhideWhenUsed/>
    <w:rsid w:val="00507588"/>
  </w:style>
  <w:style w:type="character" w:customStyle="1" w:styleId="Exact">
    <w:name w:val="Подпись к картинке Exact"/>
    <w:basedOn w:val="a0"/>
    <w:link w:val="ae"/>
    <w:rsid w:val="00507588"/>
    <w:rPr>
      <w:rFonts w:ascii="Times New Roman" w:eastAsia="Times New Roman" w:hAnsi="Times New Roman" w:cs="Times New Roman"/>
      <w:b/>
      <w:bCs/>
      <w:sz w:val="20"/>
      <w:szCs w:val="20"/>
      <w:shd w:val="clear" w:color="auto" w:fill="FFFFFF"/>
    </w:rPr>
  </w:style>
  <w:style w:type="character" w:customStyle="1" w:styleId="3">
    <w:name w:val="Основной текст (3)_"/>
    <w:basedOn w:val="a0"/>
    <w:link w:val="30"/>
    <w:rsid w:val="00507588"/>
    <w:rPr>
      <w:rFonts w:ascii="Times New Roman" w:eastAsia="Times New Roman" w:hAnsi="Times New Roman" w:cs="Times New Roman"/>
      <w:shd w:val="clear" w:color="auto" w:fill="FFFFFF"/>
      <w:lang w:val="en-US" w:bidi="en-US"/>
    </w:rPr>
  </w:style>
  <w:style w:type="character" w:customStyle="1" w:styleId="4">
    <w:name w:val="Основной текст (4)_"/>
    <w:basedOn w:val="a0"/>
    <w:rsid w:val="00507588"/>
    <w:rPr>
      <w:rFonts w:ascii="Times New Roman" w:eastAsia="Times New Roman" w:hAnsi="Times New Roman" w:cs="Times New Roman"/>
      <w:b/>
      <w:bCs/>
      <w:i w:val="0"/>
      <w:iCs w:val="0"/>
      <w:smallCaps w:val="0"/>
      <w:strike w:val="0"/>
      <w:sz w:val="20"/>
      <w:szCs w:val="20"/>
      <w:u w:val="none"/>
    </w:rPr>
  </w:style>
  <w:style w:type="character" w:customStyle="1" w:styleId="40">
    <w:name w:val="Основной текст (4)"/>
    <w:basedOn w:val="4"/>
    <w:rsid w:val="00507588"/>
    <w:rPr>
      <w:rFonts w:ascii="Times New Roman" w:eastAsia="Times New Roman" w:hAnsi="Times New Roman" w:cs="Times New Roman"/>
      <w:b/>
      <w:bCs/>
      <w:i w:val="0"/>
      <w:iCs w:val="0"/>
      <w:smallCaps w:val="0"/>
      <w:strike w:val="0"/>
      <w:color w:val="383839"/>
      <w:spacing w:val="0"/>
      <w:w w:val="100"/>
      <w:position w:val="0"/>
      <w:sz w:val="20"/>
      <w:szCs w:val="20"/>
      <w:u w:val="none"/>
      <w:lang w:val="ru-RU" w:eastAsia="ru-RU" w:bidi="ru-RU"/>
    </w:rPr>
  </w:style>
  <w:style w:type="character" w:customStyle="1" w:styleId="413pt1pt150">
    <w:name w:val="Основной текст (4) + 13 pt;Не полужирный;Курсив;Интервал 1 pt;Масштаб 150%"/>
    <w:basedOn w:val="4"/>
    <w:rsid w:val="00507588"/>
    <w:rPr>
      <w:rFonts w:ascii="Times New Roman" w:eastAsia="Times New Roman" w:hAnsi="Times New Roman" w:cs="Times New Roman"/>
      <w:b/>
      <w:bCs/>
      <w:i/>
      <w:iCs/>
      <w:smallCaps w:val="0"/>
      <w:strike w:val="0"/>
      <w:color w:val="383839"/>
      <w:spacing w:val="20"/>
      <w:w w:val="150"/>
      <w:position w:val="0"/>
      <w:sz w:val="26"/>
      <w:szCs w:val="26"/>
      <w:u w:val="single"/>
      <w:lang w:val="ru-RU" w:eastAsia="ru-RU" w:bidi="ru-RU"/>
    </w:rPr>
  </w:style>
  <w:style w:type="character" w:customStyle="1" w:styleId="2">
    <w:name w:val="Основной текст (2)_"/>
    <w:basedOn w:val="a0"/>
    <w:link w:val="21"/>
    <w:rsid w:val="00507588"/>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507588"/>
    <w:rPr>
      <w:rFonts w:ascii="Times New Roman" w:eastAsia="Times New Roman" w:hAnsi="Times New Roman" w:cs="Times New Roman"/>
      <w:b/>
      <w:bCs/>
      <w:sz w:val="20"/>
      <w:szCs w:val="20"/>
      <w:shd w:val="clear" w:color="auto" w:fill="FFFFFF"/>
    </w:rPr>
  </w:style>
  <w:style w:type="character" w:customStyle="1" w:styleId="31">
    <w:name w:val="Заголовок №3_"/>
    <w:basedOn w:val="a0"/>
    <w:link w:val="32"/>
    <w:rsid w:val="00507588"/>
    <w:rPr>
      <w:rFonts w:ascii="Times New Roman" w:eastAsia="Times New Roman" w:hAnsi="Times New Roman" w:cs="Times New Roman"/>
      <w:b/>
      <w:bCs/>
      <w:sz w:val="26"/>
      <w:szCs w:val="26"/>
      <w:shd w:val="clear" w:color="auto" w:fill="FFFFFF"/>
    </w:rPr>
  </w:style>
  <w:style w:type="character" w:customStyle="1" w:styleId="6">
    <w:name w:val="Основной текст (6)_"/>
    <w:basedOn w:val="a0"/>
    <w:link w:val="60"/>
    <w:rsid w:val="00507588"/>
    <w:rPr>
      <w:rFonts w:ascii="Times New Roman" w:eastAsia="Times New Roman" w:hAnsi="Times New Roman" w:cs="Times New Roman"/>
      <w:b/>
      <w:bCs/>
      <w:sz w:val="26"/>
      <w:szCs w:val="26"/>
      <w:shd w:val="clear" w:color="auto" w:fill="FFFFFF"/>
    </w:rPr>
  </w:style>
  <w:style w:type="character" w:customStyle="1" w:styleId="212pt">
    <w:name w:val="Основной текст (2) + 12 pt;Курсив"/>
    <w:basedOn w:val="2"/>
    <w:rsid w:val="00507588"/>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0">
    <w:name w:val="Основной текст (2)"/>
    <w:basedOn w:val="2"/>
    <w:rsid w:val="00507588"/>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22">
    <w:name w:val="Основной текст (2) + Полужирный"/>
    <w:basedOn w:val="2"/>
    <w:rsid w:val="00507588"/>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7">
    <w:name w:val="Основной текст (7)_"/>
    <w:basedOn w:val="a0"/>
    <w:link w:val="71"/>
    <w:rsid w:val="00507588"/>
    <w:rPr>
      <w:rFonts w:ascii="Times New Roman" w:eastAsia="Times New Roman" w:hAnsi="Times New Roman" w:cs="Times New Roman"/>
      <w:sz w:val="28"/>
      <w:szCs w:val="28"/>
      <w:shd w:val="clear" w:color="auto" w:fill="FFFFFF"/>
    </w:rPr>
  </w:style>
  <w:style w:type="character" w:customStyle="1" w:styleId="32pt">
    <w:name w:val="Заголовок №3 + Интервал 2 pt"/>
    <w:basedOn w:val="31"/>
    <w:rsid w:val="00507588"/>
    <w:rPr>
      <w:rFonts w:ascii="Times New Roman" w:eastAsia="Times New Roman" w:hAnsi="Times New Roman" w:cs="Times New Roman"/>
      <w:b/>
      <w:bCs/>
      <w:color w:val="000000"/>
      <w:spacing w:val="40"/>
      <w:w w:val="100"/>
      <w:position w:val="0"/>
      <w:sz w:val="26"/>
      <w:szCs w:val="26"/>
      <w:u w:val="single"/>
      <w:shd w:val="clear" w:color="auto" w:fill="FFFFFF"/>
      <w:lang w:val="ru-RU" w:eastAsia="ru-RU" w:bidi="ru-RU"/>
    </w:rPr>
  </w:style>
  <w:style w:type="character" w:customStyle="1" w:styleId="33">
    <w:name w:val="Заголовок №3 + Не полужирный"/>
    <w:basedOn w:val="31"/>
    <w:rsid w:val="00507588"/>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Calibri11pt">
    <w:name w:val="Основной текст (2) + Calibri;11 pt;Полужирный"/>
    <w:basedOn w:val="2"/>
    <w:rsid w:val="00507588"/>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10pt">
    <w:name w:val="Основной текст (2) + Calibri;10 pt"/>
    <w:basedOn w:val="2"/>
    <w:rsid w:val="00507588"/>
    <w:rPr>
      <w:rFonts w:ascii="Calibri" w:eastAsia="Calibri" w:hAnsi="Calibri" w:cs="Calibri"/>
      <w:color w:val="000000"/>
      <w:spacing w:val="0"/>
      <w:w w:val="100"/>
      <w:position w:val="0"/>
      <w:sz w:val="20"/>
      <w:szCs w:val="20"/>
      <w:shd w:val="clear" w:color="auto" w:fill="FFFFFF"/>
      <w:lang w:val="ru-RU" w:eastAsia="ru-RU" w:bidi="ru-RU"/>
    </w:rPr>
  </w:style>
  <w:style w:type="character" w:customStyle="1" w:styleId="265pt">
    <w:name w:val="Основной текст (2) + 6;5 pt;Курсив"/>
    <w:basedOn w:val="2"/>
    <w:rsid w:val="00507588"/>
    <w:rPr>
      <w:rFonts w:ascii="Times New Roman" w:eastAsia="Times New Roman" w:hAnsi="Times New Roman" w:cs="Times New Roman"/>
      <w:b/>
      <w:bCs/>
      <w:i/>
      <w:iCs/>
      <w:color w:val="000000"/>
      <w:spacing w:val="0"/>
      <w:w w:val="100"/>
      <w:position w:val="0"/>
      <w:sz w:val="13"/>
      <w:szCs w:val="13"/>
      <w:shd w:val="clear" w:color="auto" w:fill="FFFFFF"/>
      <w:lang w:val="en-US" w:eastAsia="en-US" w:bidi="en-US"/>
    </w:rPr>
  </w:style>
  <w:style w:type="character" w:customStyle="1" w:styleId="255pt">
    <w:name w:val="Основной текст (2) + 5;5 pt"/>
    <w:basedOn w:val="2"/>
    <w:rsid w:val="00507588"/>
    <w:rPr>
      <w:rFonts w:ascii="Times New Roman" w:eastAsia="Times New Roman" w:hAnsi="Times New Roman" w:cs="Times New Roman"/>
      <w:color w:val="000000"/>
      <w:spacing w:val="0"/>
      <w:w w:val="100"/>
      <w:position w:val="0"/>
      <w:sz w:val="11"/>
      <w:szCs w:val="11"/>
      <w:shd w:val="clear" w:color="auto" w:fill="FFFFFF"/>
      <w:lang w:val="en-US" w:eastAsia="en-US" w:bidi="en-US"/>
    </w:rPr>
  </w:style>
  <w:style w:type="character" w:customStyle="1" w:styleId="8">
    <w:name w:val="Основной текст (8)_"/>
    <w:basedOn w:val="a0"/>
    <w:link w:val="80"/>
    <w:rsid w:val="00507588"/>
    <w:rPr>
      <w:rFonts w:ascii="Calibri" w:eastAsia="Calibri" w:hAnsi="Calibri" w:cs="Calibri"/>
      <w:b/>
      <w:bCs/>
      <w:shd w:val="clear" w:color="auto" w:fill="FFFFFF"/>
    </w:rPr>
  </w:style>
  <w:style w:type="character" w:customStyle="1" w:styleId="23">
    <w:name w:val="Заголовок №2_"/>
    <w:basedOn w:val="a0"/>
    <w:link w:val="24"/>
    <w:rsid w:val="00507588"/>
    <w:rPr>
      <w:rFonts w:ascii="Times New Roman" w:eastAsia="Times New Roman" w:hAnsi="Times New Roman" w:cs="Times New Roman"/>
      <w:b/>
      <w:bCs/>
      <w:sz w:val="32"/>
      <w:szCs w:val="32"/>
      <w:shd w:val="clear" w:color="auto" w:fill="FFFFFF"/>
    </w:rPr>
  </w:style>
  <w:style w:type="character" w:customStyle="1" w:styleId="214pt">
    <w:name w:val="Основной текст (2) + 14 pt"/>
    <w:basedOn w:val="2"/>
    <w:rsid w:val="00507588"/>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212pt0">
    <w:name w:val="Основной текст (2) + 12 pt"/>
    <w:basedOn w:val="2"/>
    <w:rsid w:val="00507588"/>
    <w:rPr>
      <w:rFonts w:ascii="Times New Roman" w:eastAsia="Times New Roman" w:hAnsi="Times New Roman" w:cs="Times New Roman"/>
      <w:color w:val="000000"/>
      <w:spacing w:val="0"/>
      <w:w w:val="100"/>
      <w:position w:val="0"/>
      <w:sz w:val="24"/>
      <w:szCs w:val="24"/>
      <w:shd w:val="clear" w:color="auto" w:fill="FFFFFF"/>
      <w:lang w:val="en-US" w:eastAsia="en-US" w:bidi="en-US"/>
    </w:rPr>
  </w:style>
  <w:style w:type="character" w:customStyle="1" w:styleId="2115pt">
    <w:name w:val="Основной текст (2) + 11;5 pt;Полужирный"/>
    <w:basedOn w:val="2"/>
    <w:rsid w:val="00507588"/>
    <w:rPr>
      <w:rFonts w:ascii="Times New Roman" w:eastAsia="Times New Roman" w:hAnsi="Times New Roman" w:cs="Times New Roman"/>
      <w:b/>
      <w:bCs/>
      <w:color w:val="000000"/>
      <w:spacing w:val="0"/>
      <w:w w:val="100"/>
      <w:position w:val="0"/>
      <w:sz w:val="23"/>
      <w:szCs w:val="23"/>
      <w:shd w:val="clear" w:color="auto" w:fill="FFFFFF"/>
      <w:lang w:val="en-US" w:eastAsia="en-US" w:bidi="en-US"/>
    </w:rPr>
  </w:style>
  <w:style w:type="character" w:customStyle="1" w:styleId="af">
    <w:name w:val="Колонтитул_"/>
    <w:basedOn w:val="a0"/>
    <w:rsid w:val="00507588"/>
    <w:rPr>
      <w:rFonts w:ascii="Times New Roman" w:eastAsia="Times New Roman" w:hAnsi="Times New Roman" w:cs="Times New Roman"/>
      <w:b/>
      <w:bCs/>
      <w:i w:val="0"/>
      <w:iCs w:val="0"/>
      <w:smallCaps w:val="0"/>
      <w:strike w:val="0"/>
      <w:u w:val="none"/>
    </w:rPr>
  </w:style>
  <w:style w:type="character" w:customStyle="1" w:styleId="af0">
    <w:name w:val="Колонтитул"/>
    <w:basedOn w:val="af"/>
    <w:rsid w:val="0050758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
    <w:name w:val="Основной текст (9)_"/>
    <w:basedOn w:val="a0"/>
    <w:rsid w:val="00507588"/>
    <w:rPr>
      <w:rFonts w:ascii="Times New Roman" w:eastAsia="Times New Roman" w:hAnsi="Times New Roman" w:cs="Times New Roman"/>
      <w:b/>
      <w:bCs/>
      <w:i w:val="0"/>
      <w:iCs w:val="0"/>
      <w:smallCaps w:val="0"/>
      <w:strike w:val="0"/>
      <w:sz w:val="23"/>
      <w:szCs w:val="23"/>
      <w:u w:val="none"/>
    </w:rPr>
  </w:style>
  <w:style w:type="character" w:customStyle="1" w:styleId="af1">
    <w:name w:val="Колонтитул + Не полужирный"/>
    <w:basedOn w:val="af"/>
    <w:rsid w:val="0050758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90">
    <w:name w:val="Основной текст (9)"/>
    <w:basedOn w:val="9"/>
    <w:rsid w:val="00507588"/>
    <w:rPr>
      <w:rFonts w:ascii="Times New Roman" w:eastAsia="Times New Roman" w:hAnsi="Times New Roman" w:cs="Times New Roman"/>
      <w:b/>
      <w:bCs/>
      <w:i w:val="0"/>
      <w:iCs w:val="0"/>
      <w:smallCaps w:val="0"/>
      <w:strike w:val="0"/>
      <w:color w:val="000000"/>
      <w:spacing w:val="0"/>
      <w:w w:val="100"/>
      <w:position w:val="0"/>
      <w:sz w:val="23"/>
      <w:szCs w:val="23"/>
      <w:u w:val="single"/>
      <w:lang w:val="en-US" w:eastAsia="en-US" w:bidi="en-US"/>
    </w:rPr>
  </w:style>
  <w:style w:type="character" w:customStyle="1" w:styleId="912pt">
    <w:name w:val="Основной текст (9) + 12 pt;Не полужирный"/>
    <w:basedOn w:val="9"/>
    <w:rsid w:val="0050758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3115pt">
    <w:name w:val="Основной текст (3) + 11;5 pt;Полужирный"/>
    <w:basedOn w:val="3"/>
    <w:rsid w:val="00507588"/>
    <w:rPr>
      <w:rFonts w:ascii="Times New Roman" w:eastAsia="Times New Roman" w:hAnsi="Times New Roman" w:cs="Times New Roman"/>
      <w:b/>
      <w:bCs/>
      <w:color w:val="000000"/>
      <w:spacing w:val="0"/>
      <w:w w:val="100"/>
      <w:position w:val="0"/>
      <w:sz w:val="23"/>
      <w:szCs w:val="23"/>
      <w:shd w:val="clear" w:color="auto" w:fill="FFFFFF"/>
      <w:lang w:val="en-US" w:bidi="en-US"/>
    </w:rPr>
  </w:style>
  <w:style w:type="character" w:customStyle="1" w:styleId="71pt">
    <w:name w:val="Основной текст (7) + Интервал 1 pt"/>
    <w:basedOn w:val="7"/>
    <w:rsid w:val="00507588"/>
    <w:rPr>
      <w:rFonts w:ascii="Times New Roman" w:eastAsia="Times New Roman" w:hAnsi="Times New Roman" w:cs="Times New Roman"/>
      <w:color w:val="000000"/>
      <w:spacing w:val="30"/>
      <w:w w:val="100"/>
      <w:position w:val="0"/>
      <w:sz w:val="28"/>
      <w:szCs w:val="28"/>
      <w:shd w:val="clear" w:color="auto" w:fill="FFFFFF"/>
      <w:lang w:val="ru-RU" w:eastAsia="ru-RU" w:bidi="ru-RU"/>
    </w:rPr>
  </w:style>
  <w:style w:type="character" w:customStyle="1" w:styleId="22pt">
    <w:name w:val="Основной текст (2) + Интервал 2 pt"/>
    <w:basedOn w:val="2"/>
    <w:rsid w:val="00507588"/>
    <w:rPr>
      <w:rFonts w:ascii="Times New Roman" w:eastAsia="Times New Roman" w:hAnsi="Times New Roman" w:cs="Times New Roman"/>
      <w:color w:val="000000"/>
      <w:spacing w:val="40"/>
      <w:w w:val="100"/>
      <w:position w:val="0"/>
      <w:sz w:val="26"/>
      <w:szCs w:val="26"/>
      <w:shd w:val="clear" w:color="auto" w:fill="FFFFFF"/>
      <w:lang w:val="ru-RU" w:eastAsia="ru-RU" w:bidi="ru-RU"/>
    </w:rPr>
  </w:style>
  <w:style w:type="character" w:customStyle="1" w:styleId="12">
    <w:name w:val="Заголовок №1_"/>
    <w:basedOn w:val="a0"/>
    <w:link w:val="13"/>
    <w:rsid w:val="00507588"/>
    <w:rPr>
      <w:rFonts w:ascii="Times New Roman" w:eastAsia="Times New Roman" w:hAnsi="Times New Roman" w:cs="Times New Roman"/>
      <w:sz w:val="38"/>
      <w:szCs w:val="38"/>
      <w:shd w:val="clear" w:color="auto" w:fill="FFFFFF"/>
    </w:rPr>
  </w:style>
  <w:style w:type="character" w:customStyle="1" w:styleId="100">
    <w:name w:val="Основной текст (10)_"/>
    <w:basedOn w:val="a0"/>
    <w:link w:val="101"/>
    <w:rsid w:val="00507588"/>
    <w:rPr>
      <w:rFonts w:ascii="Times New Roman" w:eastAsia="Times New Roman" w:hAnsi="Times New Roman" w:cs="Times New Roman"/>
      <w:b/>
      <w:bCs/>
      <w:sz w:val="18"/>
      <w:szCs w:val="18"/>
      <w:shd w:val="clear" w:color="auto" w:fill="FFFFFF"/>
    </w:rPr>
  </w:style>
  <w:style w:type="character" w:customStyle="1" w:styleId="713pt">
    <w:name w:val="Основной текст (7) + 13 pt;Курсив"/>
    <w:basedOn w:val="7"/>
    <w:rsid w:val="00507588"/>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10">
    <w:name w:val="Основной текст (11)_"/>
    <w:basedOn w:val="a0"/>
    <w:link w:val="111"/>
    <w:rsid w:val="00507588"/>
    <w:rPr>
      <w:rFonts w:ascii="Times New Roman" w:eastAsia="Times New Roman" w:hAnsi="Times New Roman" w:cs="Times New Roman"/>
      <w:i/>
      <w:iCs/>
      <w:sz w:val="26"/>
      <w:szCs w:val="26"/>
      <w:shd w:val="clear" w:color="auto" w:fill="FFFFFF"/>
    </w:rPr>
  </w:style>
  <w:style w:type="character" w:customStyle="1" w:styleId="1114pt">
    <w:name w:val="Основной текст (11) + 14 pt;Не курсив"/>
    <w:basedOn w:val="110"/>
    <w:rsid w:val="0050758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112pt">
    <w:name w:val="Основной текст (11) + 12 pt"/>
    <w:basedOn w:val="110"/>
    <w:rsid w:val="00507588"/>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314pt">
    <w:name w:val="Заголовок №3 + 14 pt;Не полужирный"/>
    <w:basedOn w:val="31"/>
    <w:rsid w:val="0050758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710pt">
    <w:name w:val="Основной текст (7) + 10 pt;Полужирный;Малые прописные"/>
    <w:basedOn w:val="7"/>
    <w:rsid w:val="00507588"/>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614pt">
    <w:name w:val="Основной текст (6) + 14 pt;Не полужирный"/>
    <w:basedOn w:val="6"/>
    <w:rsid w:val="0050758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70">
    <w:name w:val="Основной текст (7)"/>
    <w:basedOn w:val="7"/>
    <w:rsid w:val="00507588"/>
    <w:rPr>
      <w:rFonts w:ascii="Times New Roman" w:eastAsia="Times New Roman" w:hAnsi="Times New Roman" w:cs="Times New Roman"/>
      <w:color w:val="000000"/>
      <w:spacing w:val="0"/>
      <w:w w:val="100"/>
      <w:position w:val="0"/>
      <w:sz w:val="28"/>
      <w:szCs w:val="28"/>
      <w:u w:val="single"/>
      <w:shd w:val="clear" w:color="auto" w:fill="FFFFFF"/>
      <w:lang w:val="ru-RU" w:eastAsia="ru-RU" w:bidi="ru-RU"/>
    </w:rPr>
  </w:style>
  <w:style w:type="character" w:customStyle="1" w:styleId="7Candara115pt">
    <w:name w:val="Основной текст (7) + Candara;11;5 pt"/>
    <w:basedOn w:val="7"/>
    <w:rsid w:val="00507588"/>
    <w:rPr>
      <w:rFonts w:ascii="Candara" w:eastAsia="Candara" w:hAnsi="Candara" w:cs="Candara"/>
      <w:color w:val="000000"/>
      <w:spacing w:val="0"/>
      <w:w w:val="100"/>
      <w:position w:val="0"/>
      <w:sz w:val="23"/>
      <w:szCs w:val="23"/>
      <w:shd w:val="clear" w:color="auto" w:fill="FFFFFF"/>
      <w:lang w:val="en-US" w:eastAsia="en-US" w:bidi="en-US"/>
    </w:rPr>
  </w:style>
  <w:style w:type="character" w:customStyle="1" w:styleId="713pt0">
    <w:name w:val="Основной текст (7) + 13 pt;Полужирный"/>
    <w:basedOn w:val="7"/>
    <w:rsid w:val="00507588"/>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ae">
    <w:name w:val="Подпись к картинке"/>
    <w:basedOn w:val="a"/>
    <w:link w:val="Exact"/>
    <w:rsid w:val="00507588"/>
    <w:pPr>
      <w:widowControl w:val="0"/>
      <w:shd w:val="clear" w:color="auto" w:fill="FFFFFF"/>
      <w:spacing w:after="0" w:line="283" w:lineRule="exact"/>
      <w:jc w:val="both"/>
    </w:pPr>
    <w:rPr>
      <w:rFonts w:ascii="Times New Roman" w:eastAsia="Times New Roman" w:hAnsi="Times New Roman" w:cs="Times New Roman"/>
      <w:b/>
      <w:bCs/>
      <w:sz w:val="20"/>
      <w:szCs w:val="20"/>
    </w:rPr>
  </w:style>
  <w:style w:type="paragraph" w:customStyle="1" w:styleId="30">
    <w:name w:val="Основной текст (3)"/>
    <w:basedOn w:val="a"/>
    <w:link w:val="3"/>
    <w:rsid w:val="00507588"/>
    <w:pPr>
      <w:widowControl w:val="0"/>
      <w:shd w:val="clear" w:color="auto" w:fill="FFFFFF"/>
      <w:spacing w:after="720" w:line="360" w:lineRule="exact"/>
      <w:jc w:val="center"/>
    </w:pPr>
    <w:rPr>
      <w:rFonts w:ascii="Times New Roman" w:eastAsia="Times New Roman" w:hAnsi="Times New Roman" w:cs="Times New Roman"/>
      <w:lang w:val="en-US" w:bidi="en-US"/>
    </w:rPr>
  </w:style>
  <w:style w:type="paragraph" w:customStyle="1" w:styleId="50">
    <w:name w:val="Основной текст (5)"/>
    <w:basedOn w:val="a"/>
    <w:link w:val="5"/>
    <w:rsid w:val="00507588"/>
    <w:pPr>
      <w:widowControl w:val="0"/>
      <w:shd w:val="clear" w:color="auto" w:fill="FFFFFF"/>
      <w:spacing w:before="2040" w:after="0" w:line="307" w:lineRule="exact"/>
    </w:pPr>
    <w:rPr>
      <w:rFonts w:ascii="Times New Roman" w:eastAsia="Times New Roman" w:hAnsi="Times New Roman" w:cs="Times New Roman"/>
      <w:b/>
      <w:bCs/>
      <w:sz w:val="20"/>
      <w:szCs w:val="20"/>
    </w:rPr>
  </w:style>
  <w:style w:type="paragraph" w:customStyle="1" w:styleId="32">
    <w:name w:val="Заголовок №3"/>
    <w:basedOn w:val="a"/>
    <w:link w:val="31"/>
    <w:rsid w:val="00507588"/>
    <w:pPr>
      <w:widowControl w:val="0"/>
      <w:shd w:val="clear" w:color="auto" w:fill="FFFFFF"/>
      <w:spacing w:after="420" w:line="288" w:lineRule="exact"/>
      <w:ind w:hanging="320"/>
      <w:jc w:val="center"/>
      <w:outlineLvl w:val="2"/>
    </w:pPr>
    <w:rPr>
      <w:rFonts w:ascii="Times New Roman" w:eastAsia="Times New Roman" w:hAnsi="Times New Roman" w:cs="Times New Roman"/>
      <w:b/>
      <w:bCs/>
      <w:sz w:val="26"/>
      <w:szCs w:val="26"/>
    </w:rPr>
  </w:style>
  <w:style w:type="paragraph" w:customStyle="1" w:styleId="60">
    <w:name w:val="Основной текст (6)"/>
    <w:basedOn w:val="a"/>
    <w:link w:val="6"/>
    <w:rsid w:val="00507588"/>
    <w:pPr>
      <w:widowControl w:val="0"/>
      <w:shd w:val="clear" w:color="auto" w:fill="FFFFFF"/>
      <w:spacing w:after="0" w:line="322" w:lineRule="exact"/>
      <w:jc w:val="both"/>
    </w:pPr>
    <w:rPr>
      <w:rFonts w:ascii="Times New Roman" w:eastAsia="Times New Roman" w:hAnsi="Times New Roman" w:cs="Times New Roman"/>
      <w:b/>
      <w:bCs/>
      <w:sz w:val="26"/>
      <w:szCs w:val="26"/>
    </w:rPr>
  </w:style>
  <w:style w:type="paragraph" w:customStyle="1" w:styleId="80">
    <w:name w:val="Основной текст (8)"/>
    <w:basedOn w:val="a"/>
    <w:link w:val="8"/>
    <w:rsid w:val="00507588"/>
    <w:pPr>
      <w:widowControl w:val="0"/>
      <w:shd w:val="clear" w:color="auto" w:fill="FFFFFF"/>
      <w:spacing w:before="1060" w:after="760" w:line="268" w:lineRule="exact"/>
      <w:jc w:val="center"/>
    </w:pPr>
    <w:rPr>
      <w:rFonts w:ascii="Calibri" w:eastAsia="Calibri" w:hAnsi="Calibri" w:cs="Calibri"/>
      <w:b/>
      <w:bCs/>
    </w:rPr>
  </w:style>
  <w:style w:type="paragraph" w:customStyle="1" w:styleId="24">
    <w:name w:val="Заголовок №2"/>
    <w:basedOn w:val="a"/>
    <w:link w:val="23"/>
    <w:rsid w:val="00507588"/>
    <w:pPr>
      <w:widowControl w:val="0"/>
      <w:shd w:val="clear" w:color="auto" w:fill="FFFFFF"/>
      <w:spacing w:after="260" w:line="354" w:lineRule="exact"/>
      <w:outlineLvl w:val="1"/>
    </w:pPr>
    <w:rPr>
      <w:rFonts w:ascii="Times New Roman" w:eastAsia="Times New Roman" w:hAnsi="Times New Roman" w:cs="Times New Roman"/>
      <w:b/>
      <w:bCs/>
      <w:sz w:val="32"/>
      <w:szCs w:val="32"/>
    </w:rPr>
  </w:style>
  <w:style w:type="paragraph" w:customStyle="1" w:styleId="13">
    <w:name w:val="Заголовок №1"/>
    <w:basedOn w:val="a"/>
    <w:link w:val="12"/>
    <w:rsid w:val="00507588"/>
    <w:pPr>
      <w:widowControl w:val="0"/>
      <w:shd w:val="clear" w:color="auto" w:fill="FFFFFF"/>
      <w:spacing w:before="880" w:after="0" w:line="420" w:lineRule="exact"/>
      <w:outlineLvl w:val="0"/>
    </w:pPr>
    <w:rPr>
      <w:rFonts w:ascii="Times New Roman" w:eastAsia="Times New Roman" w:hAnsi="Times New Roman" w:cs="Times New Roman"/>
      <w:sz w:val="38"/>
      <w:szCs w:val="38"/>
    </w:rPr>
  </w:style>
  <w:style w:type="paragraph" w:customStyle="1" w:styleId="101">
    <w:name w:val="Основной текст (10)"/>
    <w:basedOn w:val="a"/>
    <w:link w:val="100"/>
    <w:rsid w:val="00507588"/>
    <w:pPr>
      <w:widowControl w:val="0"/>
      <w:shd w:val="clear" w:color="auto" w:fill="FFFFFF"/>
      <w:spacing w:after="0" w:line="200" w:lineRule="exact"/>
    </w:pPr>
    <w:rPr>
      <w:rFonts w:ascii="Times New Roman" w:eastAsia="Times New Roman" w:hAnsi="Times New Roman" w:cs="Times New Roman"/>
      <w:b/>
      <w:bCs/>
      <w:sz w:val="18"/>
      <w:szCs w:val="18"/>
    </w:rPr>
  </w:style>
  <w:style w:type="paragraph" w:customStyle="1" w:styleId="111">
    <w:name w:val="Основной текст (11)"/>
    <w:basedOn w:val="a"/>
    <w:link w:val="110"/>
    <w:rsid w:val="00507588"/>
    <w:pPr>
      <w:widowControl w:val="0"/>
      <w:shd w:val="clear" w:color="auto" w:fill="FFFFFF"/>
      <w:spacing w:before="320" w:after="320" w:line="322" w:lineRule="exact"/>
    </w:pPr>
    <w:rPr>
      <w:rFonts w:ascii="Times New Roman" w:eastAsia="Times New Roman" w:hAnsi="Times New Roman" w:cs="Times New Roman"/>
      <w:i/>
      <w:iCs/>
      <w:sz w:val="26"/>
      <w:szCs w:val="26"/>
    </w:rPr>
  </w:style>
  <w:style w:type="paragraph" w:styleId="af2">
    <w:name w:val="No Spacing"/>
    <w:link w:val="af3"/>
    <w:uiPriority w:val="1"/>
    <w:qFormat/>
    <w:rsid w:val="00507588"/>
    <w:pPr>
      <w:widowControl w:val="0"/>
      <w:spacing w:after="0" w:line="240" w:lineRule="auto"/>
    </w:pPr>
    <w:rPr>
      <w:rFonts w:ascii="Courier New" w:eastAsia="SimSun" w:hAnsi="Courier New" w:cs="Courier New"/>
      <w:color w:val="000000"/>
      <w:sz w:val="24"/>
      <w:szCs w:val="24"/>
      <w:lang w:bidi="ru-RU"/>
    </w:rPr>
  </w:style>
  <w:style w:type="character" w:customStyle="1" w:styleId="af3">
    <w:name w:val="Без интервала Знак"/>
    <w:link w:val="af2"/>
    <w:uiPriority w:val="1"/>
    <w:locked/>
    <w:rsid w:val="00507588"/>
    <w:rPr>
      <w:rFonts w:ascii="Courier New" w:eastAsia="SimSun" w:hAnsi="Courier New" w:cs="Courier New"/>
      <w:color w:val="000000"/>
      <w:sz w:val="24"/>
      <w:szCs w:val="24"/>
      <w:lang w:bidi="ru-RU"/>
    </w:rPr>
  </w:style>
  <w:style w:type="character" w:customStyle="1" w:styleId="220">
    <w:name w:val="Основной текст (2)2"/>
    <w:basedOn w:val="2"/>
    <w:rsid w:val="0050758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21">
    <w:name w:val="Основной текст (2)1"/>
    <w:basedOn w:val="a"/>
    <w:link w:val="2"/>
    <w:rsid w:val="00507588"/>
    <w:pPr>
      <w:widowControl w:val="0"/>
      <w:shd w:val="clear" w:color="auto" w:fill="FFFFFF"/>
      <w:spacing w:before="2240" w:after="2040" w:line="427" w:lineRule="exact"/>
      <w:ind w:hanging="1500"/>
    </w:pPr>
    <w:rPr>
      <w:rFonts w:ascii="Times New Roman" w:eastAsia="Times New Roman" w:hAnsi="Times New Roman" w:cs="Times New Roman"/>
      <w:sz w:val="26"/>
      <w:szCs w:val="26"/>
    </w:rPr>
  </w:style>
  <w:style w:type="paragraph" w:customStyle="1" w:styleId="71">
    <w:name w:val="Основной текст (7)1"/>
    <w:basedOn w:val="a"/>
    <w:link w:val="7"/>
    <w:rsid w:val="00507588"/>
    <w:pPr>
      <w:widowControl w:val="0"/>
      <w:shd w:val="clear" w:color="auto" w:fill="FFFFFF"/>
      <w:spacing w:before="660" w:after="0" w:line="322" w:lineRule="exact"/>
      <w:ind w:hanging="320"/>
    </w:pPr>
    <w:rPr>
      <w:rFonts w:ascii="Times New Roman" w:eastAsia="Times New Roman" w:hAnsi="Times New Roman" w:cs="Times New Roman"/>
      <w:sz w:val="28"/>
      <w:szCs w:val="28"/>
    </w:rPr>
  </w:style>
  <w:style w:type="character" w:customStyle="1" w:styleId="8105">
    <w:name w:val="Основной текст (8) + 105"/>
    <w:aliases w:val="5 pt24"/>
    <w:uiPriority w:val="99"/>
    <w:rsid w:val="00507588"/>
    <w:rPr>
      <w:rFonts w:ascii="Times New Roman" w:hAnsi="Times New Roman"/>
      <w:sz w:val="21"/>
      <w:shd w:val="clear" w:color="auto" w:fill="FFFFFF"/>
    </w:rPr>
  </w:style>
  <w:style w:type="paragraph" w:styleId="af4">
    <w:name w:val="Normal (Web)"/>
    <w:basedOn w:val="a"/>
    <w:uiPriority w:val="99"/>
    <w:unhideWhenUsed/>
    <w:rsid w:val="0050758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ntStyle202">
    <w:name w:val="Font Style202"/>
    <w:basedOn w:val="a0"/>
    <w:uiPriority w:val="99"/>
    <w:rsid w:val="00507588"/>
    <w:rPr>
      <w:rFonts w:ascii="Century Schoolbook" w:hAnsi="Century Schoolbook" w:cs="Century Schoolbook"/>
      <w:b/>
      <w:bCs/>
      <w:sz w:val="20"/>
      <w:szCs w:val="20"/>
    </w:rPr>
  </w:style>
  <w:style w:type="character" w:customStyle="1" w:styleId="FontStyle207">
    <w:name w:val="Font Style207"/>
    <w:basedOn w:val="a0"/>
    <w:uiPriority w:val="99"/>
    <w:rsid w:val="00507588"/>
    <w:rPr>
      <w:rFonts w:ascii="Century Schoolbook" w:hAnsi="Century Schoolbook" w:cs="Century Schoolbook"/>
      <w:sz w:val="18"/>
      <w:szCs w:val="18"/>
    </w:rPr>
  </w:style>
  <w:style w:type="paragraph" w:customStyle="1" w:styleId="Style11">
    <w:name w:val="Style11"/>
    <w:basedOn w:val="a"/>
    <w:uiPriority w:val="99"/>
    <w:rsid w:val="00507588"/>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4">
    <w:name w:val="Style24"/>
    <w:basedOn w:val="a"/>
    <w:uiPriority w:val="99"/>
    <w:rsid w:val="00507588"/>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77">
    <w:name w:val="Style77"/>
    <w:basedOn w:val="a"/>
    <w:uiPriority w:val="99"/>
    <w:rsid w:val="0050758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9">
    <w:name w:val="Style79"/>
    <w:basedOn w:val="a"/>
    <w:uiPriority w:val="99"/>
    <w:rsid w:val="00507588"/>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
    <w:name w:val="Style5"/>
    <w:basedOn w:val="a"/>
    <w:uiPriority w:val="99"/>
    <w:rsid w:val="00507588"/>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10">
    <w:name w:val="Font Style210"/>
    <w:basedOn w:val="a0"/>
    <w:uiPriority w:val="99"/>
    <w:rsid w:val="00507588"/>
    <w:rPr>
      <w:rFonts w:ascii="Microsoft Sans Serif" w:hAnsi="Microsoft Sans Serif" w:cs="Microsoft Sans Serif"/>
      <w:b/>
      <w:bCs/>
      <w:spacing w:val="-10"/>
      <w:sz w:val="46"/>
      <w:szCs w:val="46"/>
    </w:rPr>
  </w:style>
  <w:style w:type="paragraph" w:customStyle="1" w:styleId="Style52">
    <w:name w:val="Style52"/>
    <w:basedOn w:val="a"/>
    <w:uiPriority w:val="99"/>
    <w:rsid w:val="00507588"/>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76">
    <w:name w:val="Style76"/>
    <w:basedOn w:val="a"/>
    <w:uiPriority w:val="99"/>
    <w:rsid w:val="0050758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2">
    <w:name w:val="Font Style212"/>
    <w:basedOn w:val="a0"/>
    <w:uiPriority w:val="99"/>
    <w:rsid w:val="00507588"/>
    <w:rPr>
      <w:rFonts w:ascii="Microsoft Sans Serif" w:hAnsi="Microsoft Sans Serif" w:cs="Microsoft Sans Serif" w:hint="default"/>
      <w:b/>
      <w:bCs/>
      <w:sz w:val="40"/>
      <w:szCs w:val="40"/>
    </w:rPr>
  </w:style>
  <w:style w:type="character" w:customStyle="1" w:styleId="FontStyle223">
    <w:name w:val="Font Style223"/>
    <w:basedOn w:val="a0"/>
    <w:uiPriority w:val="99"/>
    <w:rsid w:val="00507588"/>
    <w:rPr>
      <w:rFonts w:ascii="Microsoft Sans Serif" w:hAnsi="Microsoft Sans Serif" w:cs="Microsoft Sans Serif" w:hint="default"/>
      <w:b/>
      <w:bCs/>
      <w:sz w:val="32"/>
      <w:szCs w:val="32"/>
    </w:rPr>
  </w:style>
  <w:style w:type="paragraph" w:customStyle="1" w:styleId="Style90">
    <w:name w:val="Style90"/>
    <w:basedOn w:val="a"/>
    <w:uiPriority w:val="99"/>
    <w:rsid w:val="00507588"/>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1">
    <w:name w:val="Style131"/>
    <w:basedOn w:val="a"/>
    <w:uiPriority w:val="99"/>
    <w:rsid w:val="00507588"/>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2">
    <w:name w:val="Style132"/>
    <w:basedOn w:val="a"/>
    <w:uiPriority w:val="99"/>
    <w:rsid w:val="0050758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basedOn w:val="a0"/>
    <w:uiPriority w:val="99"/>
    <w:rsid w:val="00507588"/>
    <w:rPr>
      <w:rFonts w:ascii="Microsoft Sans Serif" w:hAnsi="Microsoft Sans Serif" w:cs="Microsoft Sans Serif"/>
      <w:b/>
      <w:bCs/>
      <w:sz w:val="10"/>
      <w:szCs w:val="10"/>
    </w:rPr>
  </w:style>
  <w:style w:type="character" w:customStyle="1" w:styleId="FontStyle252">
    <w:name w:val="Font Style252"/>
    <w:basedOn w:val="a0"/>
    <w:uiPriority w:val="99"/>
    <w:rsid w:val="00507588"/>
    <w:rPr>
      <w:rFonts w:ascii="Century Schoolbook" w:hAnsi="Century Schoolbook" w:cs="Century Schoolbook"/>
      <w:b/>
      <w:bCs/>
      <w:sz w:val="14"/>
      <w:szCs w:val="14"/>
    </w:rPr>
  </w:style>
  <w:style w:type="character" w:customStyle="1" w:styleId="FontStyle280">
    <w:name w:val="Font Style280"/>
    <w:basedOn w:val="a0"/>
    <w:uiPriority w:val="99"/>
    <w:rsid w:val="00507588"/>
    <w:rPr>
      <w:rFonts w:ascii="Century Schoolbook" w:hAnsi="Century Schoolbook" w:cs="Century Schoolbook"/>
      <w:spacing w:val="-10"/>
      <w:sz w:val="22"/>
      <w:szCs w:val="22"/>
    </w:rPr>
  </w:style>
  <w:style w:type="character" w:customStyle="1" w:styleId="FontStyle281">
    <w:name w:val="Font Style281"/>
    <w:basedOn w:val="a0"/>
    <w:uiPriority w:val="99"/>
    <w:rsid w:val="00507588"/>
    <w:rPr>
      <w:rFonts w:ascii="Century Schoolbook" w:hAnsi="Century Schoolbook" w:cs="Century Schoolbook"/>
      <w:sz w:val="20"/>
      <w:szCs w:val="20"/>
    </w:rPr>
  </w:style>
  <w:style w:type="paragraph" w:customStyle="1" w:styleId="Style128">
    <w:name w:val="Style128"/>
    <w:basedOn w:val="a"/>
    <w:uiPriority w:val="99"/>
    <w:rsid w:val="00507588"/>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uiPriority w:val="99"/>
    <w:rsid w:val="00507588"/>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basedOn w:val="a0"/>
    <w:uiPriority w:val="99"/>
    <w:rsid w:val="00507588"/>
    <w:rPr>
      <w:rFonts w:ascii="Century Schoolbook" w:hAnsi="Century Schoolbook" w:cs="Century Schoolbook"/>
      <w:b/>
      <w:bCs/>
      <w:sz w:val="18"/>
      <w:szCs w:val="18"/>
    </w:rPr>
  </w:style>
  <w:style w:type="character" w:styleId="af5">
    <w:name w:val="Hyperlink"/>
    <w:basedOn w:val="a0"/>
    <w:uiPriority w:val="99"/>
    <w:unhideWhenUsed/>
    <w:rsid w:val="00EB44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8712">
      <w:bodyDiv w:val="1"/>
      <w:marLeft w:val="0"/>
      <w:marRight w:val="0"/>
      <w:marTop w:val="0"/>
      <w:marBottom w:val="0"/>
      <w:divBdr>
        <w:top w:val="none" w:sz="0" w:space="0" w:color="auto"/>
        <w:left w:val="none" w:sz="0" w:space="0" w:color="auto"/>
        <w:bottom w:val="none" w:sz="0" w:space="0" w:color="auto"/>
        <w:right w:val="none" w:sz="0" w:space="0" w:color="auto"/>
      </w:divBdr>
    </w:div>
    <w:div w:id="574779176">
      <w:bodyDiv w:val="1"/>
      <w:marLeft w:val="0"/>
      <w:marRight w:val="0"/>
      <w:marTop w:val="0"/>
      <w:marBottom w:val="0"/>
      <w:divBdr>
        <w:top w:val="none" w:sz="0" w:space="0" w:color="auto"/>
        <w:left w:val="none" w:sz="0" w:space="0" w:color="auto"/>
        <w:bottom w:val="none" w:sz="0" w:space="0" w:color="auto"/>
        <w:right w:val="none" w:sz="0" w:space="0" w:color="auto"/>
      </w:divBdr>
    </w:div>
    <w:div w:id="660544902">
      <w:bodyDiv w:val="1"/>
      <w:marLeft w:val="0"/>
      <w:marRight w:val="0"/>
      <w:marTop w:val="0"/>
      <w:marBottom w:val="0"/>
      <w:divBdr>
        <w:top w:val="none" w:sz="0" w:space="0" w:color="auto"/>
        <w:left w:val="none" w:sz="0" w:space="0" w:color="auto"/>
        <w:bottom w:val="none" w:sz="0" w:space="0" w:color="auto"/>
        <w:right w:val="none" w:sz="0" w:space="0" w:color="auto"/>
      </w:divBdr>
    </w:div>
    <w:div w:id="179995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ogle.com/url?q=http://www.yogazal.com/poza_stola.html&amp;sa=D&amp;ust=1558016751572000" TargetMode="External"/><Relationship Id="rId4" Type="http://schemas.openxmlformats.org/officeDocument/2006/relationships/settings" Target="settings.xml"/><Relationship Id="rId9" Type="http://schemas.openxmlformats.org/officeDocument/2006/relationships/hyperlink" Target="https://www.google.com/url?q=http://www.yogazal.com/marjariasana.html&amp;sa=D&amp;ust=155801675157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B815B-3FD7-4B02-AABC-69C5732C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9527</Words>
  <Characters>54304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ОГДОН</cp:lastModifiedBy>
  <cp:revision>24</cp:revision>
  <cp:lastPrinted>2025-11-13T15:44:00Z</cp:lastPrinted>
  <dcterms:created xsi:type="dcterms:W3CDTF">2018-08-28T04:40:00Z</dcterms:created>
  <dcterms:modified xsi:type="dcterms:W3CDTF">2026-04-01T13:46:00Z</dcterms:modified>
</cp:coreProperties>
</file>